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476"/>
        <w:tblOverlap w:val="never"/>
        <w:tblW w:w="5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1"/>
      </w:tblGrid>
      <w:tr w:rsidR="00E54384" w:rsidRPr="00451D04" w14:paraId="7E7DBFD7" w14:textId="77777777" w:rsidTr="00E54384">
        <w:trPr>
          <w:trHeight w:val="340"/>
        </w:trPr>
        <w:tc>
          <w:tcPr>
            <w:tcW w:w="0" w:type="auto"/>
          </w:tcPr>
          <w:p w14:paraId="2AD9BEE9" w14:textId="77777777" w:rsidR="00E54384" w:rsidRPr="00451D04" w:rsidRDefault="00E54384" w:rsidP="00E54384">
            <w:pPr>
              <w:rPr>
                <w:b/>
                <w:bCs/>
              </w:rPr>
            </w:pPr>
            <w:r w:rsidRPr="00451D04">
              <w:rPr>
                <w:b/>
                <w:bCs/>
              </w:rPr>
              <w:t>PODNOSITELJ ZAHTJEVA:</w:t>
            </w:r>
          </w:p>
        </w:tc>
      </w:tr>
      <w:tr w:rsidR="00E54384" w:rsidRPr="00451D04" w14:paraId="588B57C2" w14:textId="77777777" w:rsidTr="00E54384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</w:tcPr>
          <w:p w14:paraId="39359B15" w14:textId="77777777" w:rsidR="00E54384" w:rsidRPr="00451D04" w:rsidRDefault="00E54384" w:rsidP="00E54384"/>
        </w:tc>
      </w:tr>
      <w:tr w:rsidR="00E54384" w:rsidRPr="00451D04" w14:paraId="01C70B8A" w14:textId="77777777" w:rsidTr="00E54384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14:paraId="74B2933A" w14:textId="5BE557BA" w:rsidR="00E54384" w:rsidRPr="00451D04" w:rsidRDefault="00E54384" w:rsidP="00E54384">
            <w:pPr>
              <w:rPr>
                <w:b/>
                <w:bCs/>
              </w:rPr>
            </w:pPr>
            <w:r>
              <w:rPr>
                <w:b/>
                <w:bCs/>
              </w:rPr>
              <w:t>(i</w:t>
            </w:r>
            <w:r w:rsidRPr="00451D04">
              <w:rPr>
                <w:b/>
                <w:bCs/>
              </w:rPr>
              <w:t>me i prezime</w:t>
            </w:r>
            <w:r>
              <w:rPr>
                <w:b/>
                <w:bCs/>
              </w:rPr>
              <w:t>)</w:t>
            </w:r>
            <w:r w:rsidRPr="00451D04">
              <w:rPr>
                <w:b/>
                <w:bCs/>
              </w:rPr>
              <w:t xml:space="preserve"> </w:t>
            </w:r>
          </w:p>
        </w:tc>
      </w:tr>
      <w:tr w:rsidR="00E54384" w:rsidRPr="00451D04" w14:paraId="778CD84B" w14:textId="77777777" w:rsidTr="00E54384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</w:tcPr>
          <w:p w14:paraId="4C125D29" w14:textId="77777777" w:rsidR="00E54384" w:rsidRPr="00451D04" w:rsidRDefault="00E54384" w:rsidP="00E54384"/>
        </w:tc>
      </w:tr>
      <w:tr w:rsidR="00E54384" w:rsidRPr="00451D04" w14:paraId="0A530DC5" w14:textId="77777777" w:rsidTr="00E54384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14:paraId="7152A363" w14:textId="30DB3A9E" w:rsidR="00E54384" w:rsidRPr="00451D04" w:rsidRDefault="00E54384" w:rsidP="00E54384">
            <w:pPr>
              <w:rPr>
                <w:b/>
                <w:bCs/>
              </w:rPr>
            </w:pPr>
            <w:r>
              <w:rPr>
                <w:b/>
                <w:bCs/>
              </w:rPr>
              <w:t>(a</w:t>
            </w:r>
            <w:r w:rsidRPr="00451D04">
              <w:rPr>
                <w:b/>
                <w:bCs/>
              </w:rPr>
              <w:t xml:space="preserve">dresa </w:t>
            </w:r>
            <w:r w:rsidR="00D463DB">
              <w:rPr>
                <w:b/>
                <w:bCs/>
              </w:rPr>
              <w:t>prebivališta</w:t>
            </w:r>
            <w:r>
              <w:rPr>
                <w:b/>
                <w:bCs/>
              </w:rPr>
              <w:t>)</w:t>
            </w:r>
          </w:p>
        </w:tc>
      </w:tr>
    </w:tbl>
    <w:p w14:paraId="5AEA8FB8" w14:textId="16D66945" w:rsidR="0016624E" w:rsidRDefault="00FE1202" w:rsidP="0016624E">
      <w:r>
        <w:rPr>
          <w:noProof/>
        </w:rPr>
        <w:drawing>
          <wp:anchor distT="0" distB="0" distL="114300" distR="114300" simplePos="0" relativeHeight="251658240" behindDoc="0" locked="0" layoutInCell="1" allowOverlap="1" wp14:anchorId="7836C134" wp14:editId="3A91456C">
            <wp:simplePos x="0" y="0"/>
            <wp:positionH relativeFrom="margin">
              <wp:align>right</wp:align>
            </wp:positionH>
            <wp:positionV relativeFrom="paragraph">
              <wp:posOffset>10322</wp:posOffset>
            </wp:positionV>
            <wp:extent cx="1652270" cy="841375"/>
            <wp:effectExtent l="0" t="0" r="5080" b="0"/>
            <wp:wrapThrough wrapText="bothSides">
              <wp:wrapPolygon edited="0">
                <wp:start x="6226" y="0"/>
                <wp:lineTo x="5479" y="978"/>
                <wp:lineTo x="1992" y="7825"/>
                <wp:lineTo x="0" y="9781"/>
                <wp:lineTo x="0" y="11737"/>
                <wp:lineTo x="5977" y="15650"/>
                <wp:lineTo x="5230" y="19073"/>
                <wp:lineTo x="5977" y="20051"/>
                <wp:lineTo x="10460" y="21029"/>
                <wp:lineTo x="12701" y="21029"/>
                <wp:lineTo x="21417" y="19562"/>
                <wp:lineTo x="21417" y="14183"/>
                <wp:lineTo x="12701" y="1956"/>
                <wp:lineTo x="9962" y="0"/>
                <wp:lineTo x="6226" y="0"/>
              </wp:wrapPolygon>
            </wp:wrapThrough>
            <wp:docPr id="235" name="Slika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D0F32" w14:textId="7336C2A7" w:rsidR="0016624E" w:rsidRDefault="0016624E" w:rsidP="0016624E"/>
    <w:p w14:paraId="39E177A5" w14:textId="1528A980" w:rsidR="0016624E" w:rsidRPr="0016624E" w:rsidRDefault="0016624E" w:rsidP="0016624E"/>
    <w:p w14:paraId="38D42F44" w14:textId="24DCE717" w:rsidR="0016624E" w:rsidRPr="0016624E" w:rsidRDefault="0016624E" w:rsidP="006C796F">
      <w:pPr>
        <w:ind w:firstLine="720"/>
      </w:pPr>
    </w:p>
    <w:p w14:paraId="32204800" w14:textId="77777777" w:rsidR="0016624E" w:rsidRPr="0016624E" w:rsidRDefault="0016624E" w:rsidP="0016624E"/>
    <w:p w14:paraId="3D554062" w14:textId="77777777" w:rsidR="0016624E" w:rsidRPr="0016624E" w:rsidRDefault="0016624E" w:rsidP="0016624E"/>
    <w:p w14:paraId="641F34A6" w14:textId="1A78A181" w:rsidR="0016624E" w:rsidRDefault="002E61EC" w:rsidP="006E26FD">
      <w:pPr>
        <w:jc w:val="right"/>
      </w:pPr>
      <w:r>
        <w:rPr>
          <w:noProof/>
        </w:rPr>
        <w:drawing>
          <wp:inline distT="0" distB="0" distL="0" distR="0" wp14:anchorId="032F76B0" wp14:editId="312CF9D2">
            <wp:extent cx="1165860" cy="1165860"/>
            <wp:effectExtent l="0" t="0" r="0" b="0"/>
            <wp:docPr id="161200463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A6B17" w14:textId="6FDA6310" w:rsidR="0016624E" w:rsidRPr="005E394B" w:rsidRDefault="0016624E" w:rsidP="002C14E6">
      <w:pPr>
        <w:tabs>
          <w:tab w:val="left" w:pos="4395"/>
        </w:tabs>
        <w:ind w:left="720"/>
        <w:jc w:val="right"/>
        <w:rPr>
          <w:b/>
          <w:bCs/>
        </w:rPr>
      </w:pPr>
      <w:r>
        <w:tab/>
      </w:r>
      <w:r>
        <w:br w:type="textWrapping" w:clear="all"/>
      </w:r>
      <w:r w:rsidRPr="005E394B">
        <w:rPr>
          <w:b/>
          <w:bCs/>
        </w:rPr>
        <w:t>GRAD</w:t>
      </w:r>
      <w:r w:rsidR="005C6479">
        <w:rPr>
          <w:b/>
          <w:bCs/>
        </w:rPr>
        <w:t xml:space="preserve"> </w:t>
      </w:r>
      <w:r w:rsidRPr="005E394B">
        <w:rPr>
          <w:b/>
          <w:bCs/>
        </w:rPr>
        <w:t>PREGRADA</w:t>
      </w:r>
    </w:p>
    <w:p w14:paraId="760E8D5B" w14:textId="42B412AD" w:rsidR="0016624E" w:rsidRPr="000F721F" w:rsidRDefault="0016624E" w:rsidP="002C14E6">
      <w:pPr>
        <w:jc w:val="right"/>
      </w:pPr>
      <w:r w:rsidRPr="000F721F">
        <w:t>Upravni odjel</w:t>
      </w:r>
      <w:r w:rsidR="00924AF7">
        <w:t xml:space="preserve"> </w:t>
      </w:r>
      <w:r w:rsidRPr="000F721F">
        <w:t>za</w:t>
      </w:r>
      <w:r w:rsidR="00924AF7">
        <w:t xml:space="preserve"> </w:t>
      </w:r>
      <w:r w:rsidRPr="000F721F">
        <w:t>opće</w:t>
      </w:r>
      <w:r w:rsidR="00924AF7">
        <w:t xml:space="preserve"> </w:t>
      </w:r>
      <w:r w:rsidRPr="000F721F">
        <w:t>poslove i društvene djelatnosti</w:t>
      </w:r>
    </w:p>
    <w:p w14:paraId="342F9DBC" w14:textId="6390A671" w:rsidR="0016624E" w:rsidRPr="000F721F" w:rsidRDefault="0016624E" w:rsidP="0016624E">
      <w:pPr>
        <w:ind w:left="3969"/>
        <w:jc w:val="right"/>
      </w:pPr>
      <w:r w:rsidRPr="000F721F">
        <w:t>Josipa Karla Tuškana 2</w:t>
      </w:r>
    </w:p>
    <w:p w14:paraId="62F850D7" w14:textId="3277AEB2" w:rsidR="00E54384" w:rsidRDefault="0016624E" w:rsidP="00E54384">
      <w:pPr>
        <w:ind w:left="3969"/>
        <w:jc w:val="right"/>
        <w:rPr>
          <w:b/>
          <w:bCs/>
        </w:rPr>
      </w:pPr>
      <w:r w:rsidRPr="000F721F">
        <w:t xml:space="preserve">49218 </w:t>
      </w:r>
      <w:r w:rsidR="002C14E6">
        <w:t>Pregrada</w:t>
      </w:r>
    </w:p>
    <w:p w14:paraId="5EAFBEB9" w14:textId="77777777" w:rsidR="00E54384" w:rsidRDefault="00E54384" w:rsidP="00F84A51">
      <w:pPr>
        <w:rPr>
          <w:b/>
          <w:bCs/>
        </w:rPr>
      </w:pPr>
    </w:p>
    <w:p w14:paraId="57C4EEF1" w14:textId="1DE123A7" w:rsidR="006E26FD" w:rsidRDefault="006C796F" w:rsidP="006E26FD">
      <w:r w:rsidRPr="00F84A51">
        <w:rPr>
          <w:b/>
          <w:bCs/>
        </w:rPr>
        <w:t xml:space="preserve">PREDMET: </w:t>
      </w:r>
      <w:r w:rsidR="006E26FD" w:rsidRPr="005E394B">
        <w:t xml:space="preserve">Zahtjev  za </w:t>
      </w:r>
      <w:r w:rsidR="006E26FD">
        <w:t xml:space="preserve">ostvarenje prava na naknadu za novorođeno dijete </w:t>
      </w:r>
    </w:p>
    <w:p w14:paraId="61217723" w14:textId="5BE45FC4" w:rsidR="006E26FD" w:rsidRDefault="006E26FD" w:rsidP="006E26FD"/>
    <w:p w14:paraId="6C9F1E23" w14:textId="30E15142" w:rsidR="00F84A51" w:rsidRDefault="006E26FD" w:rsidP="005D4901">
      <w:pPr>
        <w:ind w:firstLine="720"/>
        <w:jc w:val="both"/>
      </w:pPr>
      <w:r>
        <w:t>Molim naslov da mi odobri ostvarenje prava na novčanu naknadu za novorođeno dijete</w:t>
      </w:r>
      <w:r w:rsidR="00924AF7">
        <w:t>,</w:t>
      </w:r>
      <w:r w:rsidR="00FE1202">
        <w:t xml:space="preserve"> </w:t>
      </w:r>
      <w:r w:rsidR="00924AF7">
        <w:t>na temelju</w:t>
      </w:r>
      <w:r w:rsidR="00FE1202">
        <w:t xml:space="preserve"> Odluke o dodjeli jednokratne potpore za novorođeno dijete </w:t>
      </w:r>
      <w:r w:rsidR="00FE1202" w:rsidRPr="00FE1202">
        <w:t>(„Službeni glasnik KZŽ“, br</w:t>
      </w:r>
      <w:r w:rsidR="005D4901">
        <w:t>oj</w:t>
      </w:r>
      <w:r w:rsidR="00FE1202" w:rsidRPr="00FE1202">
        <w:t xml:space="preserve"> </w:t>
      </w:r>
      <w:r w:rsidR="005D4901">
        <w:t>8</w:t>
      </w:r>
      <w:r w:rsidR="00FE1202" w:rsidRPr="00FE1202">
        <w:t>/2</w:t>
      </w:r>
      <w:r w:rsidR="005D4901">
        <w:t>6</w:t>
      </w:r>
      <w:r w:rsidR="00FE1202">
        <w:t>).</w:t>
      </w:r>
    </w:p>
    <w:p w14:paraId="295593DF" w14:textId="77777777" w:rsidR="00FE1202" w:rsidRPr="00F84A51" w:rsidRDefault="00FE1202" w:rsidP="00FE1202">
      <w:pPr>
        <w:ind w:firstLine="720"/>
        <w:rPr>
          <w:b/>
          <w:bCs/>
        </w:rPr>
      </w:pPr>
    </w:p>
    <w:p w14:paraId="5B025B90" w14:textId="2410B51A" w:rsidR="00E54384" w:rsidRDefault="00F65EDD" w:rsidP="0016624E">
      <w:r w:rsidRPr="00F65EDD">
        <w:rPr>
          <w:b/>
          <w:bCs/>
        </w:rPr>
        <w:t xml:space="preserve">OSOBNI PODACI O PODNOSITELJU </w:t>
      </w:r>
      <w:r w:rsidR="00E54384">
        <w:rPr>
          <w:b/>
          <w:bCs/>
        </w:rPr>
        <w:t>–</w:t>
      </w:r>
      <w:r w:rsidRPr="00F65EDD">
        <w:rPr>
          <w:b/>
          <w:bCs/>
        </w:rPr>
        <w:t xml:space="preserve"> </w:t>
      </w:r>
      <w:r w:rsidR="006E26FD">
        <w:rPr>
          <w:b/>
          <w:bCs/>
        </w:rPr>
        <w:t>RODITELJU</w:t>
      </w:r>
    </w:p>
    <w:tbl>
      <w:tblPr>
        <w:tblW w:w="507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9"/>
        <w:gridCol w:w="5945"/>
      </w:tblGrid>
      <w:tr w:rsidR="00361957" w:rsidRPr="007D6501" w14:paraId="2CAAF310" w14:textId="77777777" w:rsidTr="004932B0">
        <w:trPr>
          <w:trHeight w:val="58"/>
        </w:trPr>
        <w:tc>
          <w:tcPr>
            <w:tcW w:w="2118" w:type="pct"/>
            <w:shd w:val="clear" w:color="auto" w:fill="F2F2F2"/>
          </w:tcPr>
          <w:p w14:paraId="606231C9" w14:textId="7441EC14" w:rsidR="00F65EDD" w:rsidRPr="006801E3" w:rsidRDefault="00361957" w:rsidP="006801E3">
            <w:pPr>
              <w:tabs>
                <w:tab w:val="center" w:pos="4153"/>
                <w:tab w:val="right" w:pos="8306"/>
              </w:tabs>
              <w:rPr>
                <w:bCs/>
                <w:i/>
                <w:sz w:val="16"/>
                <w:szCs w:val="16"/>
              </w:rPr>
            </w:pPr>
            <w:r w:rsidRPr="007D6501">
              <w:tab/>
            </w:r>
          </w:p>
          <w:p w14:paraId="60381BF8" w14:textId="77777777" w:rsidR="004932B0" w:rsidRDefault="004932B0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383B0176" w14:textId="4F613B98" w:rsidR="00361957" w:rsidRPr="007D6501" w:rsidRDefault="0036195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>Ime</w:t>
            </w:r>
          </w:p>
          <w:p w14:paraId="63DEA198" w14:textId="77777777" w:rsidR="00F65EDD" w:rsidRDefault="00F65EDD" w:rsidP="007D6501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16CD7029" w14:textId="77777777" w:rsidR="00F65EDD" w:rsidRDefault="00F65EDD" w:rsidP="00F65EDD">
            <w:pPr>
              <w:tabs>
                <w:tab w:val="center" w:pos="4153"/>
                <w:tab w:val="right" w:pos="8306"/>
              </w:tabs>
              <w:rPr>
                <w:b/>
                <w:sz w:val="20"/>
              </w:rPr>
            </w:pPr>
          </w:p>
          <w:p w14:paraId="04F53DCA" w14:textId="35B25E03" w:rsidR="00361957" w:rsidRPr="007D6501" w:rsidRDefault="00361957" w:rsidP="00F65EDD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  <w:r w:rsidRPr="007D6501">
              <w:rPr>
                <w:b/>
                <w:sz w:val="20"/>
              </w:rPr>
              <w:t>Prezime</w:t>
            </w:r>
          </w:p>
          <w:p w14:paraId="16CDC45A" w14:textId="77777777" w:rsidR="00F65EDD" w:rsidRDefault="00F65EDD" w:rsidP="00892EAE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b/>
                <w:sz w:val="20"/>
              </w:rPr>
            </w:pPr>
          </w:p>
          <w:p w14:paraId="66EADBC5" w14:textId="77777777" w:rsidR="00F65EDD" w:rsidRDefault="00F65EDD" w:rsidP="00892EAE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b/>
                <w:sz w:val="20"/>
              </w:rPr>
            </w:pPr>
          </w:p>
          <w:p w14:paraId="4F50230F" w14:textId="6EF277CD" w:rsidR="00361957" w:rsidRPr="007D6501" w:rsidRDefault="00361957" w:rsidP="00892EAE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 xml:space="preserve">Adresa prijavljenog prebivališta   </w:t>
            </w:r>
          </w:p>
          <w:p w14:paraId="505DC486" w14:textId="0A07DFA0" w:rsidR="00361957" w:rsidRPr="002C6647" w:rsidRDefault="00361957" w:rsidP="002C6647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i/>
                <w:sz w:val="20"/>
              </w:rPr>
            </w:pPr>
            <w:r w:rsidRPr="007D6501">
              <w:rPr>
                <w:i/>
                <w:sz w:val="20"/>
              </w:rPr>
              <w:t>(ulica i broj)</w:t>
            </w:r>
            <w:r w:rsidRPr="007D6501">
              <w:rPr>
                <w:i/>
                <w:sz w:val="20"/>
              </w:rPr>
              <w:br/>
              <w:t>(poštanski broj, mjesto)</w:t>
            </w:r>
          </w:p>
          <w:p w14:paraId="42A291D4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6A4AC824" w14:textId="7AEF9C3F" w:rsidR="00361957" w:rsidRPr="007D6501" w:rsidRDefault="00361957" w:rsidP="00892EAE">
            <w:pPr>
              <w:tabs>
                <w:tab w:val="center" w:pos="4153"/>
                <w:tab w:val="right" w:pos="8306"/>
              </w:tabs>
              <w:jc w:val="right"/>
              <w:rPr>
                <w:i/>
                <w:sz w:val="20"/>
              </w:rPr>
            </w:pPr>
            <w:r w:rsidRPr="007D6501">
              <w:rPr>
                <w:b/>
                <w:sz w:val="20"/>
              </w:rPr>
              <w:t xml:space="preserve">Adresa trenutnog boravišta </w:t>
            </w:r>
            <w:r w:rsidRPr="007D6501">
              <w:rPr>
                <w:b/>
                <w:sz w:val="20"/>
              </w:rPr>
              <w:br/>
            </w:r>
            <w:r w:rsidRPr="007D6501">
              <w:rPr>
                <w:b/>
                <w:i/>
                <w:sz w:val="20"/>
              </w:rPr>
              <w:t xml:space="preserve"> </w:t>
            </w:r>
            <w:r w:rsidRPr="007D6501">
              <w:rPr>
                <w:i/>
                <w:sz w:val="20"/>
              </w:rPr>
              <w:t>(ulica i broj)</w:t>
            </w:r>
            <w:r w:rsidRPr="007D6501">
              <w:rPr>
                <w:i/>
                <w:sz w:val="20"/>
              </w:rPr>
              <w:br/>
              <w:t>(poštanski broj, mjesto)</w:t>
            </w:r>
          </w:p>
          <w:p w14:paraId="1CF4C45E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09550C2F" w14:textId="0DFF4407" w:rsidR="00361957" w:rsidRPr="007D6501" w:rsidRDefault="0036195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>OIB</w:t>
            </w:r>
          </w:p>
          <w:p w14:paraId="09BF6E48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7D03DC6B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70F0A738" w14:textId="0FF6756F" w:rsidR="00361957" w:rsidRPr="007D6501" w:rsidRDefault="0036195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>Datum rođenja</w:t>
            </w:r>
          </w:p>
          <w:p w14:paraId="660192B4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</w:p>
          <w:p w14:paraId="1368A9A1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</w:p>
          <w:p w14:paraId="7DDCA53F" w14:textId="77777777" w:rsidR="002C6647" w:rsidRDefault="002C6647" w:rsidP="002C6647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</w:p>
          <w:p w14:paraId="0F8A44C8" w14:textId="686E3484" w:rsidR="00361957" w:rsidRDefault="00361957" w:rsidP="002C6647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bCs/>
                <w:sz w:val="20"/>
              </w:rPr>
              <w:t>IBAN</w:t>
            </w:r>
          </w:p>
          <w:p w14:paraId="1B13F90C" w14:textId="77777777" w:rsidR="008B6C01" w:rsidRDefault="008B6C01" w:rsidP="002C6647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</w:p>
          <w:p w14:paraId="66E19C58" w14:textId="7C32B4BE" w:rsidR="008B6C01" w:rsidRPr="007D6501" w:rsidRDefault="009E55F6" w:rsidP="002C6647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Banka</w:t>
            </w:r>
          </w:p>
          <w:p w14:paraId="09EFB539" w14:textId="77777777" w:rsidR="002C6647" w:rsidRDefault="002C664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558CCB1D" w14:textId="14BC634A" w:rsidR="00361957" w:rsidRPr="007D6501" w:rsidRDefault="00361957" w:rsidP="00892EAE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  <w:r w:rsidRPr="007D6501">
              <w:rPr>
                <w:b/>
                <w:sz w:val="20"/>
              </w:rPr>
              <w:t>Broj telefona</w:t>
            </w:r>
          </w:p>
          <w:p w14:paraId="429B631F" w14:textId="7162C213" w:rsidR="009E55F6" w:rsidRPr="002C6647" w:rsidRDefault="002C6647" w:rsidP="00692BC8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i/ili mobitela</w:t>
            </w:r>
          </w:p>
        </w:tc>
        <w:tc>
          <w:tcPr>
            <w:tcW w:w="2882" w:type="pct"/>
          </w:tcPr>
          <w:p w14:paraId="5E36707B" w14:textId="77777777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548D737D" w14:textId="77777777" w:rsidTr="00B66936">
              <w:trPr>
                <w:trHeight w:val="567"/>
              </w:trPr>
              <w:tc>
                <w:tcPr>
                  <w:tcW w:w="6828" w:type="dxa"/>
                </w:tcPr>
                <w:p w14:paraId="6985FED0" w14:textId="77777777" w:rsidR="00361957" w:rsidRPr="007D6501" w:rsidRDefault="00361957" w:rsidP="00892EA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51945AE6" w14:textId="77777777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3E38C918" w14:textId="77777777" w:rsidTr="00B66936">
              <w:trPr>
                <w:trHeight w:val="567"/>
              </w:trPr>
              <w:tc>
                <w:tcPr>
                  <w:tcW w:w="6828" w:type="dxa"/>
                </w:tcPr>
                <w:p w14:paraId="43701740" w14:textId="77777777" w:rsidR="00361957" w:rsidRPr="007D6501" w:rsidRDefault="00361957" w:rsidP="00892EA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23876534" w14:textId="15663C03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6C79560A" w14:textId="77777777" w:rsidTr="00B66936">
              <w:trPr>
                <w:trHeight w:val="567"/>
              </w:trPr>
              <w:tc>
                <w:tcPr>
                  <w:tcW w:w="6828" w:type="dxa"/>
                </w:tcPr>
                <w:p w14:paraId="740E87B6" w14:textId="77777777" w:rsidR="00361957" w:rsidRPr="007D6501" w:rsidRDefault="00361957" w:rsidP="00892EA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05E6A078" w14:textId="77777777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470152A1" w14:textId="77777777" w:rsidTr="00B66936">
              <w:trPr>
                <w:trHeight w:val="567"/>
              </w:trPr>
              <w:tc>
                <w:tcPr>
                  <w:tcW w:w="6828" w:type="dxa"/>
                </w:tcPr>
                <w:p w14:paraId="7BA6BF2E" w14:textId="77777777" w:rsidR="00361957" w:rsidRPr="007D6501" w:rsidRDefault="00361957" w:rsidP="00892EA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390018E9" w14:textId="77777777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4B5709FF" w14:textId="77777777" w:rsidTr="00896200">
              <w:trPr>
                <w:trHeight w:val="567"/>
              </w:trPr>
              <w:tc>
                <w:tcPr>
                  <w:tcW w:w="6828" w:type="dxa"/>
                  <w:vAlign w:val="center"/>
                </w:tcPr>
                <w:tbl>
                  <w:tblPr>
                    <w:tblStyle w:val="Reetkatablice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</w:tblGrid>
                  <w:tr w:rsidR="00896200" w14:paraId="2BF5A459" w14:textId="77777777" w:rsidTr="00896200">
                    <w:trPr>
                      <w:trHeight w:val="397"/>
                      <w:jc w:val="center"/>
                    </w:trPr>
                    <w:tc>
                      <w:tcPr>
                        <w:tcW w:w="454" w:type="dxa"/>
                      </w:tcPr>
                      <w:p w14:paraId="2BE19EA0" w14:textId="2E509651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494B38B" w14:textId="52BCC14D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098F3CD1" w14:textId="3BC0139A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571CC57D" w14:textId="440981A9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05D122A8" w14:textId="1095206C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32B3D21" w14:textId="30FDB853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6CD4FA5F" w14:textId="44FCCAD2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195F11E" w14:textId="7A23A84F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304FE73D" w14:textId="0D5E6A60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0466D2C0" w14:textId="2C1DC6BF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77AFBD14" w14:textId="7C322E0E" w:rsidR="00896200" w:rsidRDefault="00896200" w:rsidP="00896200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</w:tr>
                </w:tbl>
                <w:p w14:paraId="53C86EFF" w14:textId="77777777" w:rsidR="00361957" w:rsidRPr="007D6501" w:rsidRDefault="00361957" w:rsidP="00896200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652761E9" w14:textId="77777777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75806583" w14:textId="77777777" w:rsidTr="00B66936">
              <w:trPr>
                <w:trHeight w:val="567"/>
              </w:trPr>
              <w:tc>
                <w:tcPr>
                  <w:tcW w:w="6828" w:type="dxa"/>
                </w:tcPr>
                <w:p w14:paraId="32E42586" w14:textId="77777777" w:rsidR="00361957" w:rsidRPr="007D6501" w:rsidRDefault="00361957" w:rsidP="00892EA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59C338A4" w14:textId="77777777" w:rsidR="00361957" w:rsidRPr="007D6501" w:rsidRDefault="00361957" w:rsidP="00892EAE">
            <w:pPr>
              <w:tabs>
                <w:tab w:val="center" w:pos="4153"/>
                <w:tab w:val="right" w:pos="8306"/>
              </w:tabs>
              <w:rPr>
                <w:bCs/>
                <w:color w:val="FF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6ACCD128" w14:textId="77777777" w:rsidTr="00740CDE">
              <w:trPr>
                <w:trHeight w:val="567"/>
              </w:trPr>
              <w:tc>
                <w:tcPr>
                  <w:tcW w:w="6828" w:type="dxa"/>
                  <w:vAlign w:val="center"/>
                </w:tcPr>
                <w:tbl>
                  <w:tblPr>
                    <w:tblStyle w:val="Reetkatablice"/>
                    <w:tblW w:w="5481" w:type="dxa"/>
                    <w:tblLook w:val="04A0" w:firstRow="1" w:lastRow="0" w:firstColumn="1" w:lastColumn="0" w:noHBand="0" w:noVBand="1"/>
                  </w:tblPr>
                  <w:tblGrid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</w:tblGrid>
                  <w:tr w:rsidR="00740CDE" w14:paraId="3C9AEDC6" w14:textId="77777777" w:rsidTr="00F057F6">
                    <w:trPr>
                      <w:trHeight w:val="340"/>
                    </w:trPr>
                    <w:tc>
                      <w:tcPr>
                        <w:tcW w:w="261" w:type="dxa"/>
                        <w:vAlign w:val="center"/>
                      </w:tcPr>
                      <w:p w14:paraId="03FD73DD" w14:textId="483347F0" w:rsidR="00740CDE" w:rsidRPr="00F057F6" w:rsidRDefault="00740CDE" w:rsidP="00F057F6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1" w:type="dxa"/>
                        <w:vAlign w:val="center"/>
                      </w:tcPr>
                      <w:p w14:paraId="2D52A01B" w14:textId="725BAB3C" w:rsidR="00740CDE" w:rsidRPr="00F057F6" w:rsidRDefault="00740CDE" w:rsidP="00F057F6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55D4F5D6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65E7FE43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10124348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27ABED0F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09B2325E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1442F26E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675B14DD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2C3C5740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21EBFA7C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74F51E6A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7A9CD1A0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6D22D08C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6BA77A93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13165304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5A7B6C6F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4BFBD011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1669EBAD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78831AF8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14:paraId="58AE951A" w14:textId="77777777" w:rsidR="00740CDE" w:rsidRDefault="00740CDE" w:rsidP="00740CDE">
                        <w:pPr>
                          <w:tabs>
                            <w:tab w:val="center" w:pos="4153"/>
                            <w:tab w:val="right" w:pos="8306"/>
                          </w:tabs>
                          <w:rPr>
                            <w:bCs/>
                            <w:color w:val="FF0000"/>
                          </w:rPr>
                        </w:pPr>
                      </w:p>
                    </w:tc>
                  </w:tr>
                </w:tbl>
                <w:p w14:paraId="3160D4B4" w14:textId="27B76F38" w:rsidR="00361957" w:rsidRPr="007D6501" w:rsidRDefault="00361957" w:rsidP="00740CD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  <w:color w:val="FF0000"/>
                    </w:rPr>
                  </w:pPr>
                </w:p>
              </w:tc>
            </w:tr>
          </w:tbl>
          <w:p w14:paraId="3C41FC13" w14:textId="77777777" w:rsidR="008B6C01" w:rsidRDefault="008B6C01" w:rsidP="00892EAE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p w14:paraId="19E9CCA7" w14:textId="73A83A8B" w:rsidR="008B6C01" w:rsidRPr="008B6C01" w:rsidRDefault="008B6C01" w:rsidP="00892EAE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_______________________________________________________________________</w:t>
            </w:r>
          </w:p>
          <w:p w14:paraId="548F26ED" w14:textId="77777777" w:rsidR="008B6C01" w:rsidRPr="007D6501" w:rsidRDefault="008B6C01" w:rsidP="00892EAE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361957" w:rsidRPr="007D6501" w14:paraId="12D20734" w14:textId="77777777" w:rsidTr="004932B0">
              <w:trPr>
                <w:trHeight w:val="556"/>
              </w:trPr>
              <w:tc>
                <w:tcPr>
                  <w:tcW w:w="6828" w:type="dxa"/>
                </w:tcPr>
                <w:p w14:paraId="434D9821" w14:textId="77777777" w:rsidR="00361957" w:rsidRPr="007D6501" w:rsidRDefault="00361957" w:rsidP="00892EAE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  <w:color w:val="FF0000"/>
                    </w:rPr>
                  </w:pPr>
                  <w:bookmarkStart w:id="0" w:name="_Hlk92449668"/>
                </w:p>
              </w:tc>
            </w:tr>
            <w:bookmarkEnd w:id="0"/>
          </w:tbl>
          <w:p w14:paraId="6C199661" w14:textId="2751248F" w:rsidR="003A0C66" w:rsidRPr="007D6501" w:rsidRDefault="003A0C66" w:rsidP="00892EAE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</w:p>
        </w:tc>
      </w:tr>
    </w:tbl>
    <w:p w14:paraId="52A4EBEE" w14:textId="77777777" w:rsidR="006801E3" w:rsidRDefault="006801E3" w:rsidP="00CD5C92">
      <w:pPr>
        <w:rPr>
          <w:b/>
          <w:bCs/>
        </w:rPr>
      </w:pPr>
    </w:p>
    <w:p w14:paraId="5F576493" w14:textId="200A9FE6" w:rsidR="00CD5C92" w:rsidRDefault="00CD5C92" w:rsidP="00CD5C92">
      <w:pPr>
        <w:rPr>
          <w:b/>
          <w:bCs/>
        </w:rPr>
      </w:pPr>
      <w:r w:rsidRPr="00F65EDD">
        <w:rPr>
          <w:b/>
          <w:bCs/>
        </w:rPr>
        <w:t xml:space="preserve">OSOBNI PODACI O </w:t>
      </w:r>
      <w:r>
        <w:rPr>
          <w:b/>
          <w:bCs/>
        </w:rPr>
        <w:t>DRUGOM</w:t>
      </w:r>
      <w:r w:rsidRPr="00F65EDD">
        <w:rPr>
          <w:b/>
          <w:bCs/>
        </w:rPr>
        <w:t xml:space="preserve"> </w:t>
      </w:r>
      <w:r>
        <w:rPr>
          <w:b/>
          <w:bCs/>
        </w:rPr>
        <w:t>RODITELJU</w:t>
      </w:r>
    </w:p>
    <w:p w14:paraId="74EBCC23" w14:textId="77777777" w:rsidR="00CD5C92" w:rsidRDefault="00CD5C92" w:rsidP="00CD5C92"/>
    <w:tbl>
      <w:tblPr>
        <w:tblW w:w="507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9"/>
        <w:gridCol w:w="5945"/>
      </w:tblGrid>
      <w:tr w:rsidR="00CD5C92" w:rsidRPr="007D6501" w14:paraId="679E2C80" w14:textId="77777777" w:rsidTr="001A1B83">
        <w:trPr>
          <w:trHeight w:val="567"/>
        </w:trPr>
        <w:tc>
          <w:tcPr>
            <w:tcW w:w="2118" w:type="pct"/>
            <w:shd w:val="clear" w:color="auto" w:fill="F2F2F2"/>
          </w:tcPr>
          <w:p w14:paraId="246AB13A" w14:textId="53031180" w:rsidR="00CD5C92" w:rsidRPr="002B550C" w:rsidRDefault="00CD5C92" w:rsidP="002B550C">
            <w:pPr>
              <w:tabs>
                <w:tab w:val="center" w:pos="4153"/>
                <w:tab w:val="right" w:pos="8306"/>
              </w:tabs>
              <w:rPr>
                <w:bCs/>
                <w:i/>
                <w:sz w:val="16"/>
                <w:szCs w:val="16"/>
              </w:rPr>
            </w:pPr>
            <w:r w:rsidRPr="007D6501">
              <w:tab/>
            </w:r>
          </w:p>
          <w:p w14:paraId="37FD8D03" w14:textId="77777777" w:rsidR="004932B0" w:rsidRDefault="004932B0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2C1DC361" w14:textId="4E97FE24" w:rsidR="00CD5C92" w:rsidRPr="007D6501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>Ime</w:t>
            </w:r>
          </w:p>
          <w:p w14:paraId="0CDD3AC1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1E23C1C7" w14:textId="77777777" w:rsidR="00CD5C92" w:rsidRDefault="00CD5C92" w:rsidP="001A1B83">
            <w:pPr>
              <w:tabs>
                <w:tab w:val="center" w:pos="4153"/>
                <w:tab w:val="right" w:pos="8306"/>
              </w:tabs>
              <w:rPr>
                <w:b/>
                <w:sz w:val="20"/>
              </w:rPr>
            </w:pPr>
          </w:p>
          <w:p w14:paraId="5CCDA397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  <w:r w:rsidRPr="007D6501">
              <w:rPr>
                <w:b/>
                <w:sz w:val="20"/>
              </w:rPr>
              <w:t>Prezime</w:t>
            </w:r>
          </w:p>
          <w:p w14:paraId="5809CFD1" w14:textId="77777777" w:rsidR="00CD5C92" w:rsidRDefault="00CD5C92" w:rsidP="001A1B83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b/>
                <w:sz w:val="20"/>
              </w:rPr>
            </w:pPr>
          </w:p>
          <w:p w14:paraId="0B76575A" w14:textId="77777777" w:rsidR="00CD5C92" w:rsidRDefault="00CD5C92" w:rsidP="001A1B83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b/>
                <w:sz w:val="20"/>
              </w:rPr>
            </w:pPr>
          </w:p>
          <w:p w14:paraId="5601C3AD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 xml:space="preserve">Adresa prijavljenog prebivališta   </w:t>
            </w:r>
          </w:p>
          <w:p w14:paraId="1CBCB597" w14:textId="77777777" w:rsidR="00CD5C92" w:rsidRPr="002C6647" w:rsidRDefault="00CD5C92" w:rsidP="001A1B83">
            <w:pPr>
              <w:tabs>
                <w:tab w:val="center" w:pos="4153"/>
                <w:tab w:val="right" w:pos="8306"/>
              </w:tabs>
              <w:ind w:left="-142"/>
              <w:jc w:val="right"/>
              <w:rPr>
                <w:i/>
                <w:sz w:val="20"/>
              </w:rPr>
            </w:pPr>
            <w:r w:rsidRPr="007D6501">
              <w:rPr>
                <w:i/>
                <w:sz w:val="20"/>
              </w:rPr>
              <w:t>(ulica i broj)</w:t>
            </w:r>
            <w:r w:rsidRPr="007D6501">
              <w:rPr>
                <w:i/>
                <w:sz w:val="20"/>
              </w:rPr>
              <w:br/>
              <w:t>(poštanski broj, mjesto)</w:t>
            </w:r>
          </w:p>
          <w:p w14:paraId="0E8F315C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26653F2F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i/>
                <w:sz w:val="20"/>
              </w:rPr>
            </w:pPr>
            <w:r w:rsidRPr="007D6501">
              <w:rPr>
                <w:b/>
                <w:sz w:val="20"/>
              </w:rPr>
              <w:t xml:space="preserve">Adresa trenutnog boravišta </w:t>
            </w:r>
            <w:r w:rsidRPr="007D6501">
              <w:rPr>
                <w:b/>
                <w:sz w:val="20"/>
              </w:rPr>
              <w:br/>
            </w:r>
            <w:r w:rsidRPr="007D6501">
              <w:rPr>
                <w:b/>
                <w:i/>
                <w:sz w:val="20"/>
              </w:rPr>
              <w:t xml:space="preserve"> </w:t>
            </w:r>
            <w:r w:rsidRPr="007D6501">
              <w:rPr>
                <w:i/>
                <w:sz w:val="20"/>
              </w:rPr>
              <w:t>(ulica i broj)</w:t>
            </w:r>
            <w:r w:rsidRPr="007D6501">
              <w:rPr>
                <w:i/>
                <w:sz w:val="20"/>
              </w:rPr>
              <w:br/>
              <w:t>(poštanski broj, mjesto)</w:t>
            </w:r>
          </w:p>
          <w:p w14:paraId="1535C0B9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4A2F3A18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>OIB</w:t>
            </w:r>
          </w:p>
          <w:p w14:paraId="10D4901A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45A8DFB4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7A9AE74F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  <w:r w:rsidRPr="007D6501">
              <w:rPr>
                <w:b/>
                <w:sz w:val="20"/>
              </w:rPr>
              <w:t>Datum rođenja</w:t>
            </w:r>
          </w:p>
          <w:p w14:paraId="23A8C99F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bCs/>
                <w:sz w:val="20"/>
              </w:rPr>
            </w:pPr>
          </w:p>
          <w:p w14:paraId="2CCDD4C7" w14:textId="77777777" w:rsidR="00CD5C92" w:rsidRDefault="00CD5C92" w:rsidP="00CD5C92">
            <w:pPr>
              <w:tabs>
                <w:tab w:val="center" w:pos="4153"/>
                <w:tab w:val="right" w:pos="8306"/>
              </w:tabs>
              <w:rPr>
                <w:b/>
                <w:bCs/>
                <w:sz w:val="20"/>
              </w:rPr>
            </w:pPr>
          </w:p>
          <w:p w14:paraId="1A48E76B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  <w:p w14:paraId="79E2C205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  <w:r w:rsidRPr="007D6501">
              <w:rPr>
                <w:b/>
                <w:sz w:val="20"/>
              </w:rPr>
              <w:t>Broj telefona</w:t>
            </w:r>
          </w:p>
          <w:p w14:paraId="0B3A24F8" w14:textId="77777777" w:rsidR="00CD5C92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i/ili mobitela</w:t>
            </w:r>
          </w:p>
          <w:p w14:paraId="50A8E7FA" w14:textId="77777777" w:rsidR="00CD5C92" w:rsidRPr="002C6647" w:rsidRDefault="00CD5C92" w:rsidP="001A1B83">
            <w:pPr>
              <w:tabs>
                <w:tab w:val="center" w:pos="4153"/>
                <w:tab w:val="right" w:pos="8306"/>
              </w:tabs>
              <w:jc w:val="right"/>
              <w:rPr>
                <w:b/>
                <w:sz w:val="20"/>
              </w:rPr>
            </w:pPr>
          </w:p>
        </w:tc>
        <w:tc>
          <w:tcPr>
            <w:tcW w:w="2882" w:type="pct"/>
          </w:tcPr>
          <w:p w14:paraId="7AD85043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3361E993" w14:textId="77777777" w:rsidTr="001A1B83">
              <w:trPr>
                <w:trHeight w:val="567"/>
              </w:trPr>
              <w:tc>
                <w:tcPr>
                  <w:tcW w:w="6828" w:type="dxa"/>
                </w:tcPr>
                <w:p w14:paraId="578C1080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4E4A7588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225F7BF0" w14:textId="77777777" w:rsidTr="001A1B83">
              <w:trPr>
                <w:trHeight w:val="567"/>
              </w:trPr>
              <w:tc>
                <w:tcPr>
                  <w:tcW w:w="6828" w:type="dxa"/>
                </w:tcPr>
                <w:p w14:paraId="198BC70A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44226D98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7DFF7C43" w14:textId="77777777" w:rsidTr="001A1B83">
              <w:trPr>
                <w:trHeight w:val="567"/>
              </w:trPr>
              <w:tc>
                <w:tcPr>
                  <w:tcW w:w="6828" w:type="dxa"/>
                </w:tcPr>
                <w:p w14:paraId="77D33E07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4D4F21EE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6F189E42" w14:textId="77777777" w:rsidTr="001A1B83">
              <w:trPr>
                <w:trHeight w:val="567"/>
              </w:trPr>
              <w:tc>
                <w:tcPr>
                  <w:tcW w:w="6828" w:type="dxa"/>
                </w:tcPr>
                <w:p w14:paraId="6FD59095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1E7C4D2E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0532F91E" w14:textId="77777777" w:rsidTr="001A1B83">
              <w:trPr>
                <w:trHeight w:val="567"/>
              </w:trPr>
              <w:tc>
                <w:tcPr>
                  <w:tcW w:w="6828" w:type="dxa"/>
                  <w:vAlign w:val="center"/>
                </w:tcPr>
                <w:tbl>
                  <w:tblPr>
                    <w:tblStyle w:val="Reetkatablice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</w:tblGrid>
                  <w:tr w:rsidR="00CD5C92" w14:paraId="71AA9D67" w14:textId="77777777" w:rsidTr="001A1B83">
                    <w:trPr>
                      <w:trHeight w:val="397"/>
                      <w:jc w:val="center"/>
                    </w:trPr>
                    <w:tc>
                      <w:tcPr>
                        <w:tcW w:w="454" w:type="dxa"/>
                      </w:tcPr>
                      <w:p w14:paraId="21A99349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01842C7E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6AB9080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3ED35737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CC5C0AE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597DBC09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7A38387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66F9BF36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16296D69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4E57131C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14:paraId="7D84FB53" w14:textId="77777777" w:rsidR="00CD5C92" w:rsidRDefault="00CD5C92" w:rsidP="001A1B83">
                        <w:pPr>
                          <w:tabs>
                            <w:tab w:val="center" w:pos="4153"/>
                            <w:tab w:val="right" w:pos="8306"/>
                          </w:tabs>
                          <w:jc w:val="center"/>
                          <w:rPr>
                            <w:bCs/>
                          </w:rPr>
                        </w:pPr>
                      </w:p>
                    </w:tc>
                  </w:tr>
                </w:tbl>
                <w:p w14:paraId="39657B2B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0F8B94DF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7FBCAC40" w14:textId="77777777" w:rsidTr="001A1B83">
              <w:trPr>
                <w:trHeight w:val="567"/>
              </w:trPr>
              <w:tc>
                <w:tcPr>
                  <w:tcW w:w="6828" w:type="dxa"/>
                </w:tcPr>
                <w:p w14:paraId="78DADF7D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</w:rPr>
                  </w:pPr>
                </w:p>
              </w:tc>
            </w:tr>
          </w:tbl>
          <w:p w14:paraId="031347F5" w14:textId="77777777" w:rsidR="00CD5C92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p w14:paraId="71621596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9"/>
            </w:tblGrid>
            <w:tr w:rsidR="00CD5C92" w:rsidRPr="007D6501" w14:paraId="549659D3" w14:textId="77777777" w:rsidTr="001A1B83">
              <w:trPr>
                <w:trHeight w:val="567"/>
              </w:trPr>
              <w:tc>
                <w:tcPr>
                  <w:tcW w:w="6828" w:type="dxa"/>
                </w:tcPr>
                <w:p w14:paraId="5AE31480" w14:textId="77777777" w:rsidR="00CD5C92" w:rsidRPr="007D6501" w:rsidRDefault="00CD5C92" w:rsidP="001A1B83">
                  <w:pPr>
                    <w:tabs>
                      <w:tab w:val="center" w:pos="4153"/>
                      <w:tab w:val="right" w:pos="8306"/>
                    </w:tabs>
                    <w:rPr>
                      <w:bCs/>
                      <w:color w:val="FF0000"/>
                    </w:rPr>
                  </w:pPr>
                </w:p>
              </w:tc>
            </w:tr>
          </w:tbl>
          <w:p w14:paraId="2700E000" w14:textId="77777777" w:rsidR="00CD5C92" w:rsidRPr="007D6501" w:rsidRDefault="00CD5C92" w:rsidP="001A1B83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</w:p>
        </w:tc>
      </w:tr>
    </w:tbl>
    <w:p w14:paraId="24AFB213" w14:textId="20128F23" w:rsidR="00115663" w:rsidRDefault="00115663" w:rsidP="0016624E"/>
    <w:p w14:paraId="0309FE4C" w14:textId="77777777" w:rsidR="003A0C66" w:rsidRDefault="003A0C66" w:rsidP="0016624E"/>
    <w:p w14:paraId="7C1123AC" w14:textId="77777777" w:rsidR="00D463DB" w:rsidRDefault="00D463DB" w:rsidP="00D463DB">
      <w:pPr>
        <w:pStyle w:val="Tijeloteksta"/>
        <w:autoSpaceDE w:val="0"/>
        <w:autoSpaceDN w:val="0"/>
        <w:adjustRightInd w:val="0"/>
        <w:rPr>
          <w:sz w:val="22"/>
          <w:szCs w:val="22"/>
          <w:u w:val="single"/>
        </w:rPr>
      </w:pPr>
    </w:p>
    <w:p w14:paraId="1171EC70" w14:textId="7528CE11" w:rsidR="00D463DB" w:rsidRPr="008B6C01" w:rsidRDefault="00D463DB" w:rsidP="00D463DB">
      <w:pPr>
        <w:pStyle w:val="Tijeloteksta"/>
        <w:autoSpaceDE w:val="0"/>
        <w:autoSpaceDN w:val="0"/>
        <w:adjustRightInd w:val="0"/>
        <w:rPr>
          <w:szCs w:val="24"/>
        </w:rPr>
      </w:pPr>
      <w:r w:rsidRPr="008B6C01">
        <w:rPr>
          <w:szCs w:val="24"/>
        </w:rPr>
        <w:t xml:space="preserve">PODACI O </w:t>
      </w:r>
      <w:r w:rsidR="006E26FD">
        <w:rPr>
          <w:szCs w:val="24"/>
        </w:rPr>
        <w:t>NOVOROĐENOM DJETETU</w:t>
      </w:r>
      <w:r w:rsidRPr="008B6C01">
        <w:rPr>
          <w:szCs w:val="24"/>
        </w:rPr>
        <w:t xml:space="preserve"> </w:t>
      </w:r>
    </w:p>
    <w:p w14:paraId="5A8834A4" w14:textId="71580236" w:rsidR="00D463DB" w:rsidRDefault="00D463DB" w:rsidP="00D463DB">
      <w:pPr>
        <w:pStyle w:val="Tijeloteksta"/>
        <w:autoSpaceDE w:val="0"/>
        <w:autoSpaceDN w:val="0"/>
        <w:adjustRightInd w:val="0"/>
        <w:rPr>
          <w:b w:val="0"/>
          <w:i/>
          <w:szCs w:val="24"/>
        </w:rPr>
      </w:pPr>
      <w:r w:rsidRPr="00D463DB">
        <w:rPr>
          <w:b w:val="0"/>
          <w:szCs w:val="24"/>
        </w:rPr>
        <w:t xml:space="preserve">    </w:t>
      </w:r>
    </w:p>
    <w:p w14:paraId="78BFBE2A" w14:textId="77777777" w:rsidR="008B6C01" w:rsidRPr="00D463DB" w:rsidRDefault="008B6C01" w:rsidP="00D463DB">
      <w:pPr>
        <w:pStyle w:val="Tijeloteksta"/>
        <w:autoSpaceDE w:val="0"/>
        <w:autoSpaceDN w:val="0"/>
        <w:adjustRightInd w:val="0"/>
        <w:rPr>
          <w:i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0"/>
        <w:gridCol w:w="6152"/>
      </w:tblGrid>
      <w:tr w:rsidR="00D463DB" w:rsidRPr="00D463DB" w14:paraId="2E526AE4" w14:textId="77777777" w:rsidTr="005433E5">
        <w:trPr>
          <w:trHeight w:val="397"/>
          <w:jc w:val="center"/>
        </w:trPr>
        <w:tc>
          <w:tcPr>
            <w:tcW w:w="1976" w:type="pct"/>
            <w:shd w:val="clear" w:color="auto" w:fill="F2F2F2"/>
          </w:tcPr>
          <w:p w14:paraId="36585B02" w14:textId="0AE49194" w:rsidR="00D463DB" w:rsidRPr="00D463DB" w:rsidRDefault="00D463DB" w:rsidP="00862C91">
            <w:pPr>
              <w:autoSpaceDE w:val="0"/>
              <w:autoSpaceDN w:val="0"/>
              <w:adjustRightInd w:val="0"/>
              <w:jc w:val="right"/>
              <w:rPr>
                <w:b/>
                <w:iCs/>
                <w:szCs w:val="24"/>
              </w:rPr>
            </w:pPr>
            <w:r w:rsidRPr="00D463DB">
              <w:rPr>
                <w:b/>
                <w:iCs/>
                <w:szCs w:val="24"/>
              </w:rPr>
              <w:t xml:space="preserve">Ime i prezime </w:t>
            </w:r>
          </w:p>
        </w:tc>
        <w:tc>
          <w:tcPr>
            <w:tcW w:w="3024" w:type="pct"/>
            <w:vAlign w:val="center"/>
          </w:tcPr>
          <w:p w14:paraId="76A836FC" w14:textId="77777777" w:rsidR="00D463DB" w:rsidRPr="00D463DB" w:rsidRDefault="00D463DB" w:rsidP="00862C91">
            <w:pPr>
              <w:jc w:val="center"/>
              <w:rPr>
                <w:b/>
                <w:szCs w:val="24"/>
              </w:rPr>
            </w:pPr>
          </w:p>
        </w:tc>
      </w:tr>
      <w:tr w:rsidR="00D463DB" w:rsidRPr="00D463DB" w14:paraId="66312236" w14:textId="77777777" w:rsidTr="005433E5">
        <w:trPr>
          <w:trHeight w:val="397"/>
          <w:jc w:val="center"/>
        </w:trPr>
        <w:tc>
          <w:tcPr>
            <w:tcW w:w="1976" w:type="pct"/>
            <w:shd w:val="clear" w:color="auto" w:fill="F2F2F2"/>
          </w:tcPr>
          <w:p w14:paraId="2B6F12B4" w14:textId="17E3B071" w:rsidR="00D463DB" w:rsidRPr="00D463DB" w:rsidRDefault="00D463DB" w:rsidP="00862C91">
            <w:pPr>
              <w:autoSpaceDE w:val="0"/>
              <w:autoSpaceDN w:val="0"/>
              <w:adjustRightInd w:val="0"/>
              <w:jc w:val="right"/>
              <w:rPr>
                <w:b/>
                <w:iCs/>
                <w:szCs w:val="24"/>
              </w:rPr>
            </w:pPr>
            <w:r w:rsidRPr="00D463DB">
              <w:rPr>
                <w:b/>
                <w:iCs/>
                <w:szCs w:val="24"/>
              </w:rPr>
              <w:t>Adresa</w:t>
            </w:r>
            <w:r w:rsidR="006E26FD">
              <w:rPr>
                <w:b/>
                <w:iCs/>
                <w:szCs w:val="24"/>
              </w:rPr>
              <w:t xml:space="preserve"> prebivališta</w:t>
            </w:r>
          </w:p>
        </w:tc>
        <w:tc>
          <w:tcPr>
            <w:tcW w:w="3024" w:type="pct"/>
            <w:vAlign w:val="center"/>
          </w:tcPr>
          <w:p w14:paraId="5F2D415B" w14:textId="77777777" w:rsidR="00D463DB" w:rsidRPr="00D463DB" w:rsidRDefault="00D463DB" w:rsidP="00862C91">
            <w:pPr>
              <w:jc w:val="center"/>
              <w:rPr>
                <w:b/>
                <w:szCs w:val="24"/>
              </w:rPr>
            </w:pPr>
          </w:p>
        </w:tc>
      </w:tr>
      <w:tr w:rsidR="005D50E7" w:rsidRPr="00D463DB" w14:paraId="1692ECFE" w14:textId="77777777" w:rsidTr="005433E5">
        <w:trPr>
          <w:trHeight w:val="397"/>
          <w:jc w:val="center"/>
        </w:trPr>
        <w:tc>
          <w:tcPr>
            <w:tcW w:w="1976" w:type="pct"/>
            <w:shd w:val="clear" w:color="auto" w:fill="F2F2F2"/>
          </w:tcPr>
          <w:p w14:paraId="7D5DCB47" w14:textId="6B436C92" w:rsidR="005D50E7" w:rsidRPr="00D463DB" w:rsidRDefault="005D50E7" w:rsidP="00862C91">
            <w:pPr>
              <w:autoSpaceDE w:val="0"/>
              <w:autoSpaceDN w:val="0"/>
              <w:adjustRightInd w:val="0"/>
              <w:jc w:val="right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Datum rođenja</w:t>
            </w:r>
          </w:p>
        </w:tc>
        <w:tc>
          <w:tcPr>
            <w:tcW w:w="3024" w:type="pct"/>
            <w:vAlign w:val="center"/>
          </w:tcPr>
          <w:p w14:paraId="124C5CDB" w14:textId="77777777" w:rsidR="005D50E7" w:rsidRPr="00D463DB" w:rsidRDefault="005D50E7" w:rsidP="00862C91">
            <w:pPr>
              <w:jc w:val="center"/>
              <w:rPr>
                <w:b/>
                <w:szCs w:val="24"/>
              </w:rPr>
            </w:pPr>
          </w:p>
        </w:tc>
      </w:tr>
      <w:tr w:rsidR="00D463DB" w:rsidRPr="00D463DB" w14:paraId="6E9BCFC4" w14:textId="77777777" w:rsidTr="005433E5">
        <w:trPr>
          <w:trHeight w:val="397"/>
          <w:jc w:val="center"/>
        </w:trPr>
        <w:tc>
          <w:tcPr>
            <w:tcW w:w="1976" w:type="pct"/>
            <w:shd w:val="clear" w:color="auto" w:fill="F2F2F2"/>
          </w:tcPr>
          <w:p w14:paraId="489BA5B5" w14:textId="7DB19428" w:rsidR="00D463DB" w:rsidRPr="00D463DB" w:rsidRDefault="00D463DB" w:rsidP="00862C91">
            <w:pPr>
              <w:autoSpaceDE w:val="0"/>
              <w:autoSpaceDN w:val="0"/>
              <w:adjustRightInd w:val="0"/>
              <w:jc w:val="right"/>
              <w:rPr>
                <w:b/>
                <w:iCs/>
                <w:szCs w:val="24"/>
              </w:rPr>
            </w:pPr>
            <w:r w:rsidRPr="00D463DB">
              <w:rPr>
                <w:b/>
                <w:iCs/>
                <w:szCs w:val="24"/>
              </w:rPr>
              <w:t>OIB</w:t>
            </w:r>
          </w:p>
        </w:tc>
        <w:tc>
          <w:tcPr>
            <w:tcW w:w="3024" w:type="pct"/>
            <w:vAlign w:val="center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CD5C92" w14:paraId="4C62ECC1" w14:textId="77777777" w:rsidTr="001A1B83">
              <w:trPr>
                <w:trHeight w:val="397"/>
                <w:jc w:val="center"/>
              </w:trPr>
              <w:tc>
                <w:tcPr>
                  <w:tcW w:w="454" w:type="dxa"/>
                </w:tcPr>
                <w:p w14:paraId="0737B0F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7E8BD913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5613B1B3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4C950D59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0D2DE9B3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356B2DC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6BC701A7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4C975AE1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65864347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6ACFD6F4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54" w:type="dxa"/>
                </w:tcPr>
                <w:p w14:paraId="42763884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1630F10A" w14:textId="77777777" w:rsidR="00D463DB" w:rsidRPr="00D463DB" w:rsidRDefault="00D463DB" w:rsidP="00862C91">
            <w:pPr>
              <w:jc w:val="center"/>
              <w:rPr>
                <w:b/>
                <w:szCs w:val="24"/>
              </w:rPr>
            </w:pPr>
          </w:p>
        </w:tc>
      </w:tr>
    </w:tbl>
    <w:p w14:paraId="761CACF6" w14:textId="77777777" w:rsidR="00D463DB" w:rsidRDefault="00D463DB" w:rsidP="00D463DB">
      <w:pPr>
        <w:pStyle w:val="Tijeloteksta"/>
        <w:autoSpaceDE w:val="0"/>
        <w:autoSpaceDN w:val="0"/>
        <w:adjustRightInd w:val="0"/>
        <w:rPr>
          <w:szCs w:val="24"/>
        </w:rPr>
      </w:pPr>
    </w:p>
    <w:p w14:paraId="7B348FD1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47FB427F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75F3D78C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09B63992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4793C157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141E36EC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04E0772D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2A03C1DA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79ABD424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3C56F3B6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</w:pPr>
    </w:p>
    <w:p w14:paraId="28719693" w14:textId="77777777" w:rsidR="002D5FED" w:rsidRDefault="002D5FED" w:rsidP="00CD5C92">
      <w:pPr>
        <w:pStyle w:val="Tijeloteksta"/>
        <w:autoSpaceDE w:val="0"/>
        <w:autoSpaceDN w:val="0"/>
        <w:adjustRightInd w:val="0"/>
        <w:rPr>
          <w:szCs w:val="24"/>
        </w:rPr>
        <w:sectPr w:rsidR="002D5FED" w:rsidSect="009B2D1E">
          <w:headerReference w:type="default" r:id="rId10"/>
          <w:footerReference w:type="default" r:id="rId11"/>
          <w:pgSz w:w="11906" w:h="16838" w:code="9"/>
          <w:pgMar w:top="1888" w:right="862" w:bottom="709" w:left="862" w:header="0" w:footer="0" w:gutter="0"/>
          <w:cols w:space="720"/>
          <w:docGrid w:linePitch="360"/>
        </w:sectPr>
      </w:pPr>
    </w:p>
    <w:p w14:paraId="60AF8F1F" w14:textId="03C70CD5" w:rsidR="00CD5C92" w:rsidRPr="008B6C01" w:rsidRDefault="00CD5C92" w:rsidP="00CD5C92">
      <w:pPr>
        <w:pStyle w:val="Tijeloteksta"/>
        <w:autoSpaceDE w:val="0"/>
        <w:autoSpaceDN w:val="0"/>
        <w:adjustRightInd w:val="0"/>
        <w:rPr>
          <w:szCs w:val="24"/>
        </w:rPr>
      </w:pPr>
      <w:r w:rsidRPr="008B6C01">
        <w:rPr>
          <w:szCs w:val="24"/>
        </w:rPr>
        <w:lastRenderedPageBreak/>
        <w:t xml:space="preserve">PODACI O </w:t>
      </w:r>
      <w:r>
        <w:rPr>
          <w:szCs w:val="24"/>
        </w:rPr>
        <w:t xml:space="preserve">OSTALOJ </w:t>
      </w:r>
      <w:r w:rsidR="00BB10B9">
        <w:rPr>
          <w:szCs w:val="24"/>
        </w:rPr>
        <w:t xml:space="preserve">MALODOBNOJ </w:t>
      </w:r>
      <w:r>
        <w:rPr>
          <w:szCs w:val="24"/>
        </w:rPr>
        <w:t>DJECI U OBITELJI</w:t>
      </w:r>
      <w:r w:rsidRPr="008B6C01">
        <w:rPr>
          <w:szCs w:val="24"/>
        </w:rPr>
        <w:t xml:space="preserve"> </w:t>
      </w:r>
    </w:p>
    <w:p w14:paraId="24EF3D53" w14:textId="77777777" w:rsidR="00D463DB" w:rsidRDefault="00D463DB" w:rsidP="00740CDE">
      <w:pPr>
        <w:jc w:val="both"/>
      </w:pPr>
    </w:p>
    <w:tbl>
      <w:tblPr>
        <w:tblStyle w:val="Reetkatablice"/>
        <w:tblW w:w="5332" w:type="pct"/>
        <w:tblLook w:val="04A0" w:firstRow="1" w:lastRow="0" w:firstColumn="1" w:lastColumn="0" w:noHBand="0" w:noVBand="1"/>
      </w:tblPr>
      <w:tblGrid>
        <w:gridCol w:w="604"/>
        <w:gridCol w:w="3855"/>
        <w:gridCol w:w="3226"/>
        <w:gridCol w:w="2000"/>
        <w:gridCol w:w="5491"/>
      </w:tblGrid>
      <w:tr w:rsidR="002D5FED" w:rsidRPr="00E05F91" w14:paraId="7D2DB9CE" w14:textId="77777777" w:rsidTr="006801E3">
        <w:trPr>
          <w:trHeight w:val="624"/>
        </w:trPr>
        <w:tc>
          <w:tcPr>
            <w:tcW w:w="199" w:type="pct"/>
          </w:tcPr>
          <w:p w14:paraId="7CAD796D" w14:textId="682F85F7" w:rsidR="00CD5C92" w:rsidRPr="00E37254" w:rsidRDefault="00CD5C92" w:rsidP="00964813">
            <w:pPr>
              <w:rPr>
                <w:szCs w:val="24"/>
              </w:rPr>
            </w:pPr>
          </w:p>
        </w:tc>
        <w:tc>
          <w:tcPr>
            <w:tcW w:w="1270" w:type="pct"/>
          </w:tcPr>
          <w:p w14:paraId="261848B4" w14:textId="4770D390" w:rsidR="00CD5C92" w:rsidRPr="00E37254" w:rsidRDefault="00CD5C92" w:rsidP="00964813">
            <w:pPr>
              <w:rPr>
                <w:szCs w:val="24"/>
              </w:rPr>
            </w:pPr>
            <w:r w:rsidRPr="00E37254">
              <w:rPr>
                <w:szCs w:val="24"/>
              </w:rPr>
              <w:t>Ime i prezime</w:t>
            </w:r>
            <w:r>
              <w:rPr>
                <w:szCs w:val="24"/>
              </w:rPr>
              <w:t xml:space="preserve"> djeteta</w:t>
            </w:r>
          </w:p>
        </w:tc>
        <w:tc>
          <w:tcPr>
            <w:tcW w:w="1063" w:type="pct"/>
          </w:tcPr>
          <w:p w14:paraId="0CA9EFD8" w14:textId="77777777" w:rsidR="00CD5C92" w:rsidRPr="00E37254" w:rsidRDefault="00CD5C92" w:rsidP="00964813">
            <w:pPr>
              <w:rPr>
                <w:szCs w:val="24"/>
              </w:rPr>
            </w:pPr>
            <w:r w:rsidRPr="00E37254">
              <w:rPr>
                <w:szCs w:val="24"/>
              </w:rPr>
              <w:t>Adresa prebivališta</w:t>
            </w:r>
          </w:p>
        </w:tc>
        <w:tc>
          <w:tcPr>
            <w:tcW w:w="659" w:type="pct"/>
          </w:tcPr>
          <w:p w14:paraId="6E62EBC3" w14:textId="448504C1" w:rsidR="00CD5C92" w:rsidRPr="00E37254" w:rsidRDefault="00CD5C92" w:rsidP="00964813">
            <w:pPr>
              <w:rPr>
                <w:szCs w:val="24"/>
              </w:rPr>
            </w:pPr>
            <w:r>
              <w:rPr>
                <w:szCs w:val="24"/>
              </w:rPr>
              <w:t>Datum rođenja</w:t>
            </w:r>
            <w:r w:rsidRPr="00E37254">
              <w:rPr>
                <w:szCs w:val="24"/>
              </w:rPr>
              <w:t xml:space="preserve"> </w:t>
            </w:r>
          </w:p>
        </w:tc>
        <w:tc>
          <w:tcPr>
            <w:tcW w:w="1809" w:type="pct"/>
          </w:tcPr>
          <w:p w14:paraId="63FB7DD1" w14:textId="3E143B00" w:rsidR="00CD5C92" w:rsidRPr="00E37254" w:rsidRDefault="00CD5C92" w:rsidP="00964813">
            <w:pPr>
              <w:rPr>
                <w:szCs w:val="24"/>
              </w:rPr>
            </w:pPr>
            <w:r w:rsidRPr="00E37254">
              <w:rPr>
                <w:szCs w:val="24"/>
              </w:rPr>
              <w:t>OIB</w:t>
            </w:r>
          </w:p>
        </w:tc>
      </w:tr>
      <w:tr w:rsidR="002D5FED" w:rsidRPr="00E05F91" w14:paraId="0D7D0839" w14:textId="77777777" w:rsidTr="006801E3">
        <w:trPr>
          <w:trHeight w:val="624"/>
        </w:trPr>
        <w:tc>
          <w:tcPr>
            <w:tcW w:w="199" w:type="pct"/>
          </w:tcPr>
          <w:p w14:paraId="5E3E092C" w14:textId="7C112BA3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0CF2C836" w14:textId="77777777" w:rsidR="00CD5C92" w:rsidRDefault="00CD5C92" w:rsidP="00964813">
            <w:pPr>
              <w:rPr>
                <w:szCs w:val="24"/>
              </w:rPr>
            </w:pPr>
          </w:p>
          <w:p w14:paraId="58F77052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279CD62D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46D154C3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5157C593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4BFF25C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6580FEB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B677AB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BDACDB6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412B128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C2336E8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DFE20F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944B1C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B63E7CB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2C036C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303516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67ADA390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tr w:rsidR="002D5FED" w:rsidRPr="00E05F91" w14:paraId="284A49A6" w14:textId="77777777" w:rsidTr="006801E3">
        <w:trPr>
          <w:trHeight w:val="624"/>
        </w:trPr>
        <w:tc>
          <w:tcPr>
            <w:tcW w:w="199" w:type="pct"/>
          </w:tcPr>
          <w:p w14:paraId="10B13000" w14:textId="39C3FFAE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788B39CD" w14:textId="77777777" w:rsidR="00CD5C92" w:rsidRDefault="00CD5C92" w:rsidP="00964813">
            <w:pPr>
              <w:rPr>
                <w:szCs w:val="24"/>
              </w:rPr>
            </w:pPr>
          </w:p>
          <w:p w14:paraId="10356A75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6C41BD14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30FF9969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0295E858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1EF52E87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F06B02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E9FDFF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65F075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6A9E9A1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F74887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4A472A3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3CE812D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43E6A66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98496BC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E976F4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58AD0F69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tr w:rsidR="002D5FED" w:rsidRPr="00E05F91" w14:paraId="3E14918C" w14:textId="77777777" w:rsidTr="006801E3">
        <w:trPr>
          <w:trHeight w:val="624"/>
        </w:trPr>
        <w:tc>
          <w:tcPr>
            <w:tcW w:w="199" w:type="pct"/>
          </w:tcPr>
          <w:p w14:paraId="44F81B07" w14:textId="2F348C9B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7D31BE72" w14:textId="77777777" w:rsidR="00CD5C92" w:rsidRDefault="00CD5C92" w:rsidP="00964813">
            <w:pPr>
              <w:rPr>
                <w:szCs w:val="24"/>
              </w:rPr>
            </w:pPr>
          </w:p>
          <w:p w14:paraId="7864129F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322B5DAA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44B51EFF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7DB34B68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2F43765D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A209F15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083C58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A3E21F7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CA9CA9B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8CEA043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9E6D8D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81AB52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3A3B62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A912B4C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E36F71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7372E71D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tr w:rsidR="002D5FED" w:rsidRPr="00E05F91" w14:paraId="411E50E4" w14:textId="77777777" w:rsidTr="006801E3">
        <w:trPr>
          <w:trHeight w:val="624"/>
        </w:trPr>
        <w:tc>
          <w:tcPr>
            <w:tcW w:w="199" w:type="pct"/>
          </w:tcPr>
          <w:p w14:paraId="36207855" w14:textId="0E02DA59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16B531DE" w14:textId="77777777" w:rsidR="00CD5C92" w:rsidRDefault="00CD5C92" w:rsidP="00964813">
            <w:pPr>
              <w:rPr>
                <w:szCs w:val="24"/>
              </w:rPr>
            </w:pPr>
          </w:p>
          <w:p w14:paraId="4046D516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786972BF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00640DB7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57E2FD67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6260CB3E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661EA1B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55EECD1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5AFF40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A3286A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F650FD6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31D43A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4BA5A3C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C24521C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86F03B8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5EE73F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196ED091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tr w:rsidR="002D5FED" w:rsidRPr="00E05F91" w14:paraId="2488B342" w14:textId="77777777" w:rsidTr="006801E3">
        <w:trPr>
          <w:trHeight w:val="624"/>
        </w:trPr>
        <w:tc>
          <w:tcPr>
            <w:tcW w:w="199" w:type="pct"/>
          </w:tcPr>
          <w:p w14:paraId="431223A7" w14:textId="1E7F391D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  <w:bookmarkStart w:id="1" w:name="_Hlk110336690"/>
          </w:p>
        </w:tc>
        <w:tc>
          <w:tcPr>
            <w:tcW w:w="1270" w:type="pct"/>
          </w:tcPr>
          <w:p w14:paraId="29EE9BEE" w14:textId="77777777" w:rsidR="00CD5C92" w:rsidRDefault="00CD5C92" w:rsidP="00964813">
            <w:pPr>
              <w:rPr>
                <w:szCs w:val="24"/>
              </w:rPr>
            </w:pPr>
          </w:p>
          <w:p w14:paraId="41E0C045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663CE37E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48F03D1A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1D94A519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3A20473D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359BB71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4788E15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FEF7FA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20173E6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CC821E8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4C9BBF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A3BCD5D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342473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0B21DE8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C3237D5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4364F09A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tr w:rsidR="002D5FED" w:rsidRPr="00E05F91" w14:paraId="2A00A06E" w14:textId="77777777" w:rsidTr="006801E3">
        <w:trPr>
          <w:trHeight w:val="624"/>
        </w:trPr>
        <w:tc>
          <w:tcPr>
            <w:tcW w:w="199" w:type="pct"/>
          </w:tcPr>
          <w:p w14:paraId="2B519F34" w14:textId="11BECA88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75555884" w14:textId="77777777" w:rsidR="00CD5C92" w:rsidRDefault="00CD5C92" w:rsidP="00964813">
            <w:pPr>
              <w:rPr>
                <w:szCs w:val="24"/>
              </w:rPr>
            </w:pPr>
          </w:p>
          <w:p w14:paraId="6631BCDB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1D2715F9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7F82A0F5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687E98EA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6A8E64D4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3BF146B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47F534C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3AB38FE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AB62C74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9D46995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4E3545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026837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08D3BA0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5353E17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69BF7C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5165DD59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tr w:rsidR="002D5FED" w:rsidRPr="00E05F91" w14:paraId="42FEB118" w14:textId="77777777" w:rsidTr="006801E3">
        <w:trPr>
          <w:trHeight w:val="624"/>
        </w:trPr>
        <w:tc>
          <w:tcPr>
            <w:tcW w:w="199" w:type="pct"/>
          </w:tcPr>
          <w:p w14:paraId="751762C4" w14:textId="5F6C7156" w:rsidR="00CD5C92" w:rsidRPr="006801E3" w:rsidRDefault="00CD5C92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1D34EBFF" w14:textId="77777777" w:rsidR="00CD5C92" w:rsidRDefault="00CD5C92" w:rsidP="00964813">
            <w:pPr>
              <w:rPr>
                <w:szCs w:val="24"/>
              </w:rPr>
            </w:pPr>
          </w:p>
          <w:p w14:paraId="124E539B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61EA1D1A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6D6B4655" w14:textId="77777777" w:rsidR="00CD5C92" w:rsidRPr="00E05F91" w:rsidRDefault="00CD5C92" w:rsidP="0096481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CD5C92" w14:paraId="5DF46B8F" w14:textId="77777777" w:rsidTr="006801E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5BBD253E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24AAC5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5C35AC2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27D7855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27E13A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9C50D3B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7994F8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F8E0F34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7EA35C8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F1DDEBF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7F71BDA" w14:textId="77777777" w:rsidR="00CD5C92" w:rsidRDefault="00CD5C92" w:rsidP="00CD5C92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47762D8E" w14:textId="77777777" w:rsidR="00CD5C92" w:rsidRPr="00E05F91" w:rsidRDefault="00CD5C92" w:rsidP="00964813">
            <w:pPr>
              <w:rPr>
                <w:szCs w:val="24"/>
              </w:rPr>
            </w:pPr>
          </w:p>
        </w:tc>
      </w:tr>
      <w:bookmarkEnd w:id="1"/>
      <w:tr w:rsidR="006801E3" w:rsidRPr="00E05F91" w14:paraId="332A1B78" w14:textId="77777777" w:rsidTr="006801E3">
        <w:trPr>
          <w:trHeight w:val="624"/>
        </w:trPr>
        <w:tc>
          <w:tcPr>
            <w:tcW w:w="199" w:type="pct"/>
          </w:tcPr>
          <w:p w14:paraId="5A821FCD" w14:textId="1062EF03" w:rsidR="006801E3" w:rsidRPr="006801E3" w:rsidRDefault="006801E3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4D0AD5D6" w14:textId="77777777" w:rsidR="006801E3" w:rsidRDefault="006801E3" w:rsidP="001A1B83">
            <w:pPr>
              <w:rPr>
                <w:szCs w:val="24"/>
              </w:rPr>
            </w:pPr>
          </w:p>
          <w:p w14:paraId="33BA4ED5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0D6EFDED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76101794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6801E3" w14:paraId="6F0EDB23" w14:textId="77777777" w:rsidTr="001A1B8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62658897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C36048F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F59DDE1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5A1EB5C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FCF148C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653F676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E22B7CD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4F21063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56B626E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3AC0635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976D67A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27F9BF3C" w14:textId="77777777" w:rsidR="006801E3" w:rsidRPr="00E05F91" w:rsidRDefault="006801E3" w:rsidP="001A1B83">
            <w:pPr>
              <w:rPr>
                <w:szCs w:val="24"/>
              </w:rPr>
            </w:pPr>
          </w:p>
        </w:tc>
      </w:tr>
      <w:tr w:rsidR="006801E3" w:rsidRPr="00E05F91" w14:paraId="37A84478" w14:textId="77777777" w:rsidTr="006801E3">
        <w:trPr>
          <w:trHeight w:val="624"/>
        </w:trPr>
        <w:tc>
          <w:tcPr>
            <w:tcW w:w="199" w:type="pct"/>
          </w:tcPr>
          <w:p w14:paraId="716C86AF" w14:textId="3E7809E6" w:rsidR="006801E3" w:rsidRPr="006801E3" w:rsidRDefault="006801E3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6B77DB56" w14:textId="77777777" w:rsidR="006801E3" w:rsidRDefault="006801E3" w:rsidP="001A1B83">
            <w:pPr>
              <w:rPr>
                <w:szCs w:val="24"/>
              </w:rPr>
            </w:pPr>
          </w:p>
          <w:p w14:paraId="70266481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0BEAA938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446A82AA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6801E3" w14:paraId="2B7AD2C4" w14:textId="77777777" w:rsidTr="001A1B8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45238BE0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FB9DB3A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81C2B85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BBE5314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F85DDDD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D9D3894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390890A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1AE62777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A84CA1D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234A71C2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79FAF44B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21F463E0" w14:textId="77777777" w:rsidR="006801E3" w:rsidRPr="00E05F91" w:rsidRDefault="006801E3" w:rsidP="001A1B83">
            <w:pPr>
              <w:rPr>
                <w:szCs w:val="24"/>
              </w:rPr>
            </w:pPr>
          </w:p>
        </w:tc>
      </w:tr>
      <w:tr w:rsidR="006801E3" w:rsidRPr="00E05F91" w14:paraId="6BC4E850" w14:textId="77777777" w:rsidTr="006801E3">
        <w:trPr>
          <w:trHeight w:val="624"/>
        </w:trPr>
        <w:tc>
          <w:tcPr>
            <w:tcW w:w="199" w:type="pct"/>
          </w:tcPr>
          <w:p w14:paraId="4D577CFF" w14:textId="1E20A528" w:rsidR="006801E3" w:rsidRPr="006801E3" w:rsidRDefault="006801E3" w:rsidP="006801E3">
            <w:pPr>
              <w:pStyle w:val="Odlomakpopisa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1270" w:type="pct"/>
          </w:tcPr>
          <w:p w14:paraId="30630E77" w14:textId="77777777" w:rsidR="006801E3" w:rsidRDefault="006801E3" w:rsidP="001A1B83">
            <w:pPr>
              <w:rPr>
                <w:szCs w:val="24"/>
              </w:rPr>
            </w:pPr>
          </w:p>
          <w:p w14:paraId="632EBE2D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1063" w:type="pct"/>
          </w:tcPr>
          <w:p w14:paraId="1342A11D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659" w:type="pct"/>
          </w:tcPr>
          <w:p w14:paraId="7E2B8410" w14:textId="77777777" w:rsidR="006801E3" w:rsidRPr="00E05F91" w:rsidRDefault="006801E3" w:rsidP="001A1B83">
            <w:pPr>
              <w:rPr>
                <w:szCs w:val="24"/>
              </w:rPr>
            </w:pPr>
          </w:p>
        </w:tc>
        <w:tc>
          <w:tcPr>
            <w:tcW w:w="1809" w:type="pct"/>
          </w:tcPr>
          <w:tbl>
            <w:tblPr>
              <w:tblStyle w:val="Reetkatablic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6801E3" w14:paraId="03466A41" w14:textId="77777777" w:rsidTr="001A1B83">
              <w:trPr>
                <w:trHeight w:val="416"/>
                <w:jc w:val="center"/>
              </w:trPr>
              <w:tc>
                <w:tcPr>
                  <w:tcW w:w="464" w:type="dxa"/>
                </w:tcPr>
                <w:p w14:paraId="6676524C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64400A72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07DD9348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A67D8CB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CF4C0F5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49B4F58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53FC2BA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A1E38A8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34704BC4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531763A9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64" w:type="dxa"/>
                </w:tcPr>
                <w:p w14:paraId="435732D8" w14:textId="77777777" w:rsidR="006801E3" w:rsidRDefault="006801E3" w:rsidP="001A1B83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bCs/>
                    </w:rPr>
                  </w:pPr>
                </w:p>
              </w:tc>
            </w:tr>
          </w:tbl>
          <w:p w14:paraId="3F66F4AA" w14:textId="77777777" w:rsidR="006801E3" w:rsidRPr="00E05F91" w:rsidRDefault="006801E3" w:rsidP="001A1B83">
            <w:pPr>
              <w:rPr>
                <w:szCs w:val="24"/>
              </w:rPr>
            </w:pPr>
          </w:p>
        </w:tc>
      </w:tr>
    </w:tbl>
    <w:p w14:paraId="3FDCC34E" w14:textId="77777777" w:rsidR="009B2D1E" w:rsidRDefault="009B2D1E" w:rsidP="009B2D1E">
      <w:pPr>
        <w:spacing w:line="360" w:lineRule="auto"/>
        <w:jc w:val="both"/>
        <w:rPr>
          <w:sz w:val="22"/>
          <w:szCs w:val="24"/>
        </w:rPr>
      </w:pPr>
    </w:p>
    <w:p w14:paraId="16BF1491" w14:textId="129D844A" w:rsidR="00B625CE" w:rsidRDefault="00B625CE" w:rsidP="00CE2D2B">
      <w:pPr>
        <w:widowControl/>
        <w:suppressAutoHyphens w:val="0"/>
        <w:spacing w:after="160" w:line="259" w:lineRule="auto"/>
      </w:pPr>
    </w:p>
    <w:p w14:paraId="4D5EC077" w14:textId="77777777" w:rsidR="002D5FED" w:rsidRDefault="002D5FED" w:rsidP="00740CDE">
      <w:pPr>
        <w:sectPr w:rsidR="002D5FED" w:rsidSect="002D5FED">
          <w:headerReference w:type="default" r:id="rId12"/>
          <w:pgSz w:w="16838" w:h="11906" w:orient="landscape" w:code="9"/>
          <w:pgMar w:top="862" w:right="1888" w:bottom="862" w:left="709" w:header="0" w:footer="0" w:gutter="0"/>
          <w:cols w:space="720"/>
          <w:docGrid w:linePitch="360"/>
        </w:sectPr>
      </w:pPr>
    </w:p>
    <w:p w14:paraId="2166B147" w14:textId="282DC496" w:rsidR="000B6A70" w:rsidRDefault="000D53F0" w:rsidP="000D53F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B42D5D" wp14:editId="7EDB6B1B">
                <wp:simplePos x="0" y="0"/>
                <wp:positionH relativeFrom="margin">
                  <wp:align>left</wp:align>
                </wp:positionH>
                <wp:positionV relativeFrom="paragraph">
                  <wp:posOffset>6249670</wp:posOffset>
                </wp:positionV>
                <wp:extent cx="6400800" cy="1404620"/>
                <wp:effectExtent l="0" t="0" r="19050" b="16510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04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l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l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22E76" w14:textId="77777777" w:rsidR="002D5FED" w:rsidRPr="004D5D02" w:rsidRDefault="002D5FED" w:rsidP="002D5F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D5D02">
                              <w:rPr>
                                <w:b/>
                                <w:bCs/>
                              </w:rPr>
                              <w:t>Dokumentacija koju prilažem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(zaokružiti)</w:t>
                            </w:r>
                            <w:r w:rsidRPr="004D5D02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56CD5123" w14:textId="77777777" w:rsidR="002D5FED" w:rsidRDefault="002D5FED" w:rsidP="002D5FED"/>
                          <w:p w14:paraId="1DAE979D" w14:textId="5F956180" w:rsidR="002D5FED" w:rsidRDefault="002D5FED" w:rsidP="002D5FE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izvornik rodnog lista</w:t>
                            </w:r>
                            <w:r w:rsidR="00535882">
                              <w:t xml:space="preserve"> </w:t>
                            </w:r>
                            <w:r>
                              <w:t>novorođenog djeteta,</w:t>
                            </w:r>
                          </w:p>
                          <w:p w14:paraId="4DFB2B17" w14:textId="00CA5E38" w:rsidR="002D5FED" w:rsidRDefault="002D5FED" w:rsidP="002D5FE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potvrda/uvjerenje o prebivalištu novorođenog djeteta (izdana od nadležne PP),</w:t>
                            </w:r>
                          </w:p>
                          <w:p w14:paraId="37B0EF04" w14:textId="6E8D4157" w:rsidR="002D5FED" w:rsidRDefault="002D5FED" w:rsidP="002D5FE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potvrda/uvjerenje o prebivalištu roditelja (izdana od nadležne PP),</w:t>
                            </w:r>
                          </w:p>
                          <w:p w14:paraId="19CE483E" w14:textId="77777777" w:rsidR="002D5FED" w:rsidRDefault="002D5FED" w:rsidP="002D5FE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rodni listovi ostale malodobne djece u obitelji,</w:t>
                            </w:r>
                          </w:p>
                          <w:p w14:paraId="19B6398F" w14:textId="3C108CE2" w:rsidR="002D5FED" w:rsidRDefault="002D5FED" w:rsidP="002D5FE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potvrde/uvjerenja o prebivalištu ostale malodobne djece u obitelji (izdana od nadležne PP),</w:t>
                            </w:r>
                          </w:p>
                          <w:p w14:paraId="7ECADDEA" w14:textId="2B6D8F90" w:rsidR="002D5FED" w:rsidRDefault="002D5FED" w:rsidP="002D5FE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preslika kartice tekućeg računa podnositelja zahtjeva</w:t>
                            </w:r>
                            <w:r w:rsidR="006801E3">
                              <w:t>.</w:t>
                            </w:r>
                          </w:p>
                          <w:p w14:paraId="47B05856" w14:textId="77777777" w:rsidR="002D5FED" w:rsidRDefault="002D5FED" w:rsidP="002D5FED"/>
                          <w:p w14:paraId="5339BEAC" w14:textId="77777777" w:rsidR="002D5FED" w:rsidRDefault="002D5FED" w:rsidP="002D5FED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42D5D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0;margin-top:492.1pt;width:7in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" fillcolor="#4c4c4c [961]" strokecolor="#78a141 [3208]" strokeweight="2pt">
                <v:fill color2="white [3201]" rotate="t" angle="225" colors="0 #959595;.5 #d6d6d6;1 white" focus="100%" type="gradient"/>
                <v:textbox style="mso-fit-shape-to-text:t">
                  <w:txbxContent>
                    <w:p w14:paraId="67522E76" w14:textId="77777777" w:rsidR="002D5FED" w:rsidRPr="004D5D02" w:rsidRDefault="002D5FED" w:rsidP="002D5FED">
                      <w:pPr>
                        <w:rPr>
                          <w:b/>
                          <w:bCs/>
                        </w:rPr>
                      </w:pPr>
                      <w:r w:rsidRPr="004D5D02">
                        <w:rPr>
                          <w:b/>
                          <w:bCs/>
                        </w:rPr>
                        <w:t>Dokumentacija koju prilažem</w:t>
                      </w:r>
                      <w:r>
                        <w:rPr>
                          <w:b/>
                          <w:bCs/>
                        </w:rPr>
                        <w:t xml:space="preserve"> (zaokružiti)</w:t>
                      </w:r>
                      <w:r w:rsidRPr="004D5D02">
                        <w:rPr>
                          <w:b/>
                          <w:bCs/>
                        </w:rPr>
                        <w:t>:</w:t>
                      </w:r>
                    </w:p>
                    <w:p w14:paraId="56CD5123" w14:textId="77777777" w:rsidR="002D5FED" w:rsidRDefault="002D5FED" w:rsidP="002D5FED"/>
                    <w:p w14:paraId="1DAE979D" w14:textId="5F956180" w:rsidR="002D5FED" w:rsidRDefault="002D5FED" w:rsidP="002D5FED">
                      <w:pPr>
                        <w:pStyle w:val="Odlomakpopisa"/>
                        <w:numPr>
                          <w:ilvl w:val="0"/>
                          <w:numId w:val="20"/>
                        </w:numPr>
                      </w:pPr>
                      <w:r>
                        <w:t>izvornik rodnog lista</w:t>
                      </w:r>
                      <w:r w:rsidR="00535882">
                        <w:t xml:space="preserve"> </w:t>
                      </w:r>
                      <w:r>
                        <w:t>novorođenog djeteta,</w:t>
                      </w:r>
                    </w:p>
                    <w:p w14:paraId="4DFB2B17" w14:textId="00CA5E38" w:rsidR="002D5FED" w:rsidRDefault="002D5FED" w:rsidP="002D5FED">
                      <w:pPr>
                        <w:pStyle w:val="Odlomakpopisa"/>
                        <w:numPr>
                          <w:ilvl w:val="0"/>
                          <w:numId w:val="20"/>
                        </w:numPr>
                      </w:pPr>
                      <w:r>
                        <w:t>potvrda/uvjerenje o prebivalištu novorođenog djeteta (izdana od nadležne PP),</w:t>
                      </w:r>
                    </w:p>
                    <w:p w14:paraId="37B0EF04" w14:textId="6E8D4157" w:rsidR="002D5FED" w:rsidRDefault="002D5FED" w:rsidP="002D5FED">
                      <w:pPr>
                        <w:pStyle w:val="Odlomakpopisa"/>
                        <w:numPr>
                          <w:ilvl w:val="0"/>
                          <w:numId w:val="20"/>
                        </w:numPr>
                      </w:pPr>
                      <w:r>
                        <w:t>potvrda/uvjerenje o prebivalištu roditelja (izdana od nadležne PP),</w:t>
                      </w:r>
                    </w:p>
                    <w:p w14:paraId="19CE483E" w14:textId="77777777" w:rsidR="002D5FED" w:rsidRDefault="002D5FED" w:rsidP="002D5FED">
                      <w:pPr>
                        <w:pStyle w:val="Odlomakpopisa"/>
                        <w:numPr>
                          <w:ilvl w:val="0"/>
                          <w:numId w:val="20"/>
                        </w:numPr>
                      </w:pPr>
                      <w:r>
                        <w:t>rodni listovi ostale malodobne djece u obitelji,</w:t>
                      </w:r>
                    </w:p>
                    <w:p w14:paraId="19B6398F" w14:textId="3C108CE2" w:rsidR="002D5FED" w:rsidRDefault="002D5FED" w:rsidP="002D5FED">
                      <w:pPr>
                        <w:pStyle w:val="Odlomakpopisa"/>
                        <w:numPr>
                          <w:ilvl w:val="0"/>
                          <w:numId w:val="20"/>
                        </w:numPr>
                      </w:pPr>
                      <w:r>
                        <w:t>potvrde/uvjerenja o prebivalištu ostale malodobne djece u obitelji (izdana od nadležne PP),</w:t>
                      </w:r>
                    </w:p>
                    <w:p w14:paraId="7ECADDEA" w14:textId="2B6D8F90" w:rsidR="002D5FED" w:rsidRDefault="002D5FED" w:rsidP="002D5FED">
                      <w:pPr>
                        <w:pStyle w:val="Odlomakpopisa"/>
                        <w:numPr>
                          <w:ilvl w:val="0"/>
                          <w:numId w:val="20"/>
                        </w:numPr>
                      </w:pPr>
                      <w:r>
                        <w:t>preslika kartice tekućeg računa podnositelja zahtjeva</w:t>
                      </w:r>
                      <w:r w:rsidR="006801E3">
                        <w:t>.</w:t>
                      </w:r>
                    </w:p>
                    <w:p w14:paraId="47B05856" w14:textId="77777777" w:rsidR="002D5FED" w:rsidRDefault="002D5FED" w:rsidP="002D5FED"/>
                    <w:p w14:paraId="5339BEAC" w14:textId="77777777" w:rsidR="002D5FED" w:rsidRDefault="002D5FED" w:rsidP="002D5FED">
                      <w: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596239" wp14:editId="2EFB050B">
                <wp:simplePos x="0" y="0"/>
                <wp:positionH relativeFrom="margin">
                  <wp:align>right</wp:align>
                </wp:positionH>
                <wp:positionV relativeFrom="paragraph">
                  <wp:posOffset>2102485</wp:posOffset>
                </wp:positionV>
                <wp:extent cx="6469380" cy="3741420"/>
                <wp:effectExtent l="0" t="0" r="26670" b="11430"/>
                <wp:wrapSquare wrapText="bothSides"/>
                <wp:docPr id="157316288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374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59AB" w14:textId="77777777" w:rsidR="000D53F0" w:rsidRDefault="000D53F0" w:rsidP="000D53F0">
                            <w:pPr>
                              <w:pStyle w:val="isselectedend"/>
                            </w:pPr>
                            <w:r>
                              <w:rPr>
                                <w:rStyle w:val="Naglaeno"/>
                              </w:rPr>
                              <w:t>OBAVIJEST O OBRADI OSOBNIH PODATAKA</w:t>
                            </w:r>
                          </w:p>
                          <w:p w14:paraId="5D3EDC4C" w14:textId="47B2AC38" w:rsidR="000D53F0" w:rsidRPr="000D53F0" w:rsidRDefault="000D53F0" w:rsidP="000D53F0">
                            <w:pPr>
                              <w:pStyle w:val="isselectedend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D53F0">
                              <w:rPr>
                                <w:sz w:val="22"/>
                                <w:szCs w:val="22"/>
                              </w:rPr>
                              <w:t xml:space="preserve">Grad Pregrada, Josipa Karla Tuškana 2, 49218 Pregrada, kao voditelj obrade osobnih podataka, obrađuje osobne podatke sadržane u ovom obrascu radi </w:t>
                            </w:r>
                            <w:r w:rsidR="00A017AE" w:rsidRPr="00A017AE">
                              <w:rPr>
                                <w:sz w:val="22"/>
                                <w:szCs w:val="22"/>
                              </w:rPr>
                              <w:t>utvrđivanja ispunjavanja uvjeta za ostvarivanje prava na jednokratnu potporu za novorođeno dijete</w:t>
                            </w:r>
                            <w:r w:rsidR="00A017AE">
                              <w:rPr>
                                <w:sz w:val="22"/>
                                <w:szCs w:val="22"/>
                              </w:rPr>
                              <w:t xml:space="preserve">, sukladno </w:t>
                            </w:r>
                            <w:r w:rsidR="00A017AE" w:rsidRPr="00A017AE">
                              <w:rPr>
                                <w:sz w:val="22"/>
                                <w:szCs w:val="22"/>
                              </w:rPr>
                              <w:t>Odluci o dodjeli jednokratne potpore za novorođeno dijete („Službeni glasnik KZŽ“, broj 8/26)</w:t>
                            </w:r>
                            <w:r w:rsidRPr="00A017A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53F0">
                              <w:rPr>
                                <w:sz w:val="22"/>
                                <w:szCs w:val="22"/>
                              </w:rPr>
                              <w:t>te članku 6., stavku 1., točkama (c) i (e) Uredbe (EU) 2016/679 (Opća uredba o zaštiti podataka).</w:t>
                            </w:r>
                          </w:p>
                          <w:p w14:paraId="4F962E18" w14:textId="77777777" w:rsidR="000D53F0" w:rsidRPr="000D53F0" w:rsidRDefault="000D53F0" w:rsidP="000D53F0">
                            <w:pPr>
                              <w:pStyle w:val="isselectedend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D53F0">
                              <w:rPr>
                                <w:sz w:val="22"/>
                                <w:szCs w:val="22"/>
                              </w:rPr>
                              <w:t>Dostava osobnih podataka potrebna je radi provedbe postupka i odlučivanja o zahtjevu, odnosno postupanju po prijavi. Ako traženi podaci nisu dostavljeni, Grad Pregrada neće biti u mogućnosti postupiti po zahtjevu ili, kada je to primjenjivo, zatražiti njegovu dopunu.</w:t>
                            </w:r>
                          </w:p>
                          <w:p w14:paraId="4F732A6E" w14:textId="77777777" w:rsidR="000D53F0" w:rsidRPr="000D53F0" w:rsidRDefault="000D53F0" w:rsidP="000D53F0">
                            <w:pPr>
                              <w:pStyle w:val="isselectedend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D53F0">
                              <w:rPr>
                                <w:sz w:val="22"/>
                                <w:szCs w:val="22"/>
                              </w:rPr>
                              <w:t>Osobni podaci obrađivat će se isključivo u svrhu za koju su prikupljeni, uz primjenu odgovarajućih tehničkih i organizacijskih mjera zaštite te će se čuvati u rokovima propisanim posebnim propisima kojima se uređuje uredsko poslovanje, arhivsko gradivo i druga primjenjiva regulativa.</w:t>
                            </w:r>
                          </w:p>
                          <w:p w14:paraId="102FA464" w14:textId="77777777" w:rsidR="000D53F0" w:rsidRPr="000D53F0" w:rsidRDefault="000D53F0" w:rsidP="000D53F0">
                            <w:pPr>
                              <w:pStyle w:val="isselectedend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D53F0">
                              <w:rPr>
                                <w:sz w:val="22"/>
                                <w:szCs w:val="22"/>
                              </w:rPr>
                              <w:t>Ispitanik ima pravo zatražiti pristup svojim osobnim podacima, njihov ispravak, brisanje ili ograničenje obrade kada su za to ispunjeni zakonski uvjeti, kao i pravo podnijeti pritužbu Agenciji za zaštitu osobnih podataka.</w:t>
                            </w:r>
                          </w:p>
                          <w:p w14:paraId="163AD2E0" w14:textId="254BDC0C" w:rsidR="00BE2172" w:rsidRPr="000D53F0" w:rsidRDefault="000D53F0" w:rsidP="000D53F0">
                            <w:pPr>
                              <w:jc w:val="both"/>
                              <w:rPr>
                                <w:rFonts w:eastAsia="Times New Roman"/>
                                <w:bCs/>
                                <w:szCs w:val="24"/>
                                <w:lang w:eastAsia="hr-HR"/>
                              </w:rPr>
                            </w:pPr>
                            <w:r w:rsidRPr="000D53F0">
                              <w:rPr>
                                <w:sz w:val="22"/>
                                <w:szCs w:val="22"/>
                              </w:rPr>
                              <w:t>Pravilnik o zaštiti osobnih podataka Grada Pregrade (</w:t>
                            </w:r>
                            <w:r w:rsidRPr="000D53F0">
                              <w:rPr>
                                <w:rFonts w:eastAsia="Times New Roman"/>
                                <w:bCs/>
                                <w:sz w:val="22"/>
                                <w:szCs w:val="22"/>
                                <w:lang w:eastAsia="hr-HR"/>
                              </w:rPr>
                              <w:t>KLASA: 022-05/18-01/51, URBROJ:</w:t>
                            </w:r>
                            <w:r w:rsidR="008E3D4E">
                              <w:rPr>
                                <w:rFonts w:eastAsia="Times New Roman"/>
                                <w:bCs/>
                                <w:sz w:val="22"/>
                                <w:szCs w:val="22"/>
                                <w:lang w:eastAsia="hr-HR"/>
                              </w:rPr>
                              <w:t xml:space="preserve"> </w:t>
                            </w:r>
                            <w:r w:rsidRPr="000D53F0">
                              <w:rPr>
                                <w:rFonts w:eastAsia="Times New Roman"/>
                                <w:bCs/>
                                <w:sz w:val="22"/>
                                <w:szCs w:val="22"/>
                                <w:lang w:eastAsia="hr-HR"/>
                              </w:rPr>
                              <w:t>2214/01-02-18-1), od 18. svibnja 2018. godine</w:t>
                            </w:r>
                            <w:r w:rsidR="008E3D4E">
                              <w:rPr>
                                <w:rFonts w:eastAsia="Times New Roman"/>
                                <w:bCs/>
                                <w:sz w:val="22"/>
                                <w:szCs w:val="22"/>
                                <w:lang w:eastAsia="hr-HR"/>
                              </w:rPr>
                              <w:t>,</w:t>
                            </w:r>
                            <w:r w:rsidRPr="000D53F0">
                              <w:rPr>
                                <w:rFonts w:eastAsia="Times New Roman"/>
                                <w:bCs/>
                                <w:sz w:val="22"/>
                                <w:szCs w:val="22"/>
                                <w:lang w:eastAsia="hr-HR"/>
                              </w:rPr>
                              <w:t xml:space="preserve"> kao i </w:t>
                            </w:r>
                            <w:r w:rsidRPr="000D53F0">
                              <w:rPr>
                                <w:sz w:val="22"/>
                                <w:szCs w:val="22"/>
                              </w:rPr>
                              <w:t>kontakt službenika za zaštitu osobnih podataka dostup</w:t>
                            </w:r>
                            <w:r w:rsidR="008E3D4E">
                              <w:rPr>
                                <w:sz w:val="22"/>
                                <w:szCs w:val="22"/>
                              </w:rPr>
                              <w:t>ni su</w:t>
                            </w:r>
                            <w:r w:rsidRPr="000D53F0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0D53F0">
                              <w:rPr>
                                <w:sz w:val="22"/>
                                <w:szCs w:val="22"/>
                              </w:rPr>
                              <w:t xml:space="preserve">na službenoj mrežnoj stranici Grada Pregrade.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9623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8.2pt;margin-top:165.55pt;width:509.4pt;height:294.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">
                <v:textbox>
                  <w:txbxContent>
                    <w:p w14:paraId="77AA59AB" w14:textId="77777777" w:rsidR="000D53F0" w:rsidRDefault="000D53F0" w:rsidP="000D53F0">
                      <w:pPr>
                        <w:pStyle w:val="isselectedend"/>
                      </w:pPr>
                      <w:r>
                        <w:rPr>
                          <w:rStyle w:val="Naglaeno"/>
                        </w:rPr>
                        <w:t>OBAVIJEST O OBRADI OSOBNIH PODATAKA</w:t>
                      </w:r>
                    </w:p>
                    <w:p w14:paraId="5D3EDC4C" w14:textId="47B2AC38" w:rsidR="000D53F0" w:rsidRPr="000D53F0" w:rsidRDefault="000D53F0" w:rsidP="000D53F0">
                      <w:pPr>
                        <w:pStyle w:val="isselectedend"/>
                        <w:jc w:val="both"/>
                        <w:rPr>
                          <w:sz w:val="22"/>
                          <w:szCs w:val="22"/>
                        </w:rPr>
                      </w:pPr>
                      <w:r w:rsidRPr="000D53F0">
                        <w:rPr>
                          <w:sz w:val="22"/>
                          <w:szCs w:val="22"/>
                        </w:rPr>
                        <w:t xml:space="preserve">Grad Pregrada, Josipa Karla Tuškana 2, 49218 Pregrada, kao voditelj obrade osobnih podataka, obrađuje osobne podatke sadržane u ovom obrascu radi </w:t>
                      </w:r>
                      <w:r w:rsidR="00A017AE" w:rsidRPr="00A017AE">
                        <w:rPr>
                          <w:sz w:val="22"/>
                          <w:szCs w:val="22"/>
                        </w:rPr>
                        <w:t>utvrđivanja ispunjavanja uvjeta za ostvarivanje prava na jednokratnu potporu za novorođeno dijete</w:t>
                      </w:r>
                      <w:r w:rsidR="00A017AE">
                        <w:rPr>
                          <w:sz w:val="22"/>
                          <w:szCs w:val="22"/>
                        </w:rPr>
                        <w:t xml:space="preserve">, sukladno </w:t>
                      </w:r>
                      <w:r w:rsidR="00A017AE" w:rsidRPr="00A017AE">
                        <w:rPr>
                          <w:sz w:val="22"/>
                          <w:szCs w:val="22"/>
                        </w:rPr>
                        <w:t>Odluci o dodjeli jednokratne potpore za novorođeno dijete („Službeni glasnik KZŽ“, broj 8/26)</w:t>
                      </w:r>
                      <w:r w:rsidRPr="00A017A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0D53F0">
                        <w:rPr>
                          <w:sz w:val="22"/>
                          <w:szCs w:val="22"/>
                        </w:rPr>
                        <w:t>te članku 6., stavku 1., točkama (c) i (e) Uredbe (EU) 2016/679 (Opća uredba o zaštiti podataka).</w:t>
                      </w:r>
                    </w:p>
                    <w:p w14:paraId="4F962E18" w14:textId="77777777" w:rsidR="000D53F0" w:rsidRPr="000D53F0" w:rsidRDefault="000D53F0" w:rsidP="000D53F0">
                      <w:pPr>
                        <w:pStyle w:val="isselectedend"/>
                        <w:jc w:val="both"/>
                        <w:rPr>
                          <w:sz w:val="22"/>
                          <w:szCs w:val="22"/>
                        </w:rPr>
                      </w:pPr>
                      <w:r w:rsidRPr="000D53F0">
                        <w:rPr>
                          <w:sz w:val="22"/>
                          <w:szCs w:val="22"/>
                        </w:rPr>
                        <w:t>Dostava osobnih podataka potrebna je radi provedbe postupka i odlučivanja o zahtjevu, odnosno postupanju po prijavi. Ako traženi podaci nisu dostavljeni, Grad Pregrada neće biti u mogućnosti postupiti po zahtjevu ili, kada je to primjenjivo, zatražiti njegovu dopunu.</w:t>
                      </w:r>
                    </w:p>
                    <w:p w14:paraId="4F732A6E" w14:textId="77777777" w:rsidR="000D53F0" w:rsidRPr="000D53F0" w:rsidRDefault="000D53F0" w:rsidP="000D53F0">
                      <w:pPr>
                        <w:pStyle w:val="isselectedend"/>
                        <w:jc w:val="both"/>
                        <w:rPr>
                          <w:sz w:val="22"/>
                          <w:szCs w:val="22"/>
                        </w:rPr>
                      </w:pPr>
                      <w:r w:rsidRPr="000D53F0">
                        <w:rPr>
                          <w:sz w:val="22"/>
                          <w:szCs w:val="22"/>
                        </w:rPr>
                        <w:t>Osobni podaci obrađivat će se isključivo u svrhu za koju su prikupljeni, uz primjenu odgovarajućih tehničkih i organizacijskih mjera zaštite te će se čuvati u rokovima propisanim posebnim propisima kojima se uređuje uredsko poslovanje, arhivsko gradivo i druga primjenjiva regulativa.</w:t>
                      </w:r>
                    </w:p>
                    <w:p w14:paraId="102FA464" w14:textId="77777777" w:rsidR="000D53F0" w:rsidRPr="000D53F0" w:rsidRDefault="000D53F0" w:rsidP="000D53F0">
                      <w:pPr>
                        <w:pStyle w:val="isselectedend"/>
                        <w:jc w:val="both"/>
                        <w:rPr>
                          <w:sz w:val="22"/>
                          <w:szCs w:val="22"/>
                        </w:rPr>
                      </w:pPr>
                      <w:r w:rsidRPr="000D53F0">
                        <w:rPr>
                          <w:sz w:val="22"/>
                          <w:szCs w:val="22"/>
                        </w:rPr>
                        <w:t>Ispitanik ima pravo zatražiti pristup svojim osobnim podacima, njihov ispravak, brisanje ili ograničenje obrade kada su za to ispunjeni zakonski uvjeti, kao i pravo podnijeti pritužbu Agenciji za zaštitu osobnih podataka.</w:t>
                      </w:r>
                    </w:p>
                    <w:p w14:paraId="163AD2E0" w14:textId="254BDC0C" w:rsidR="00BE2172" w:rsidRPr="000D53F0" w:rsidRDefault="000D53F0" w:rsidP="000D53F0">
                      <w:pPr>
                        <w:jc w:val="both"/>
                        <w:rPr>
                          <w:rFonts w:eastAsia="Times New Roman"/>
                          <w:bCs/>
                          <w:szCs w:val="24"/>
                          <w:lang w:eastAsia="hr-HR"/>
                        </w:rPr>
                      </w:pPr>
                      <w:r w:rsidRPr="000D53F0">
                        <w:rPr>
                          <w:sz w:val="22"/>
                          <w:szCs w:val="22"/>
                        </w:rPr>
                        <w:t>Pravilnik o zaštiti osobnih podataka Grada Pregrade (</w:t>
                      </w:r>
                      <w:r w:rsidRPr="000D53F0">
                        <w:rPr>
                          <w:rFonts w:eastAsia="Times New Roman"/>
                          <w:bCs/>
                          <w:sz w:val="22"/>
                          <w:szCs w:val="22"/>
                          <w:lang w:eastAsia="hr-HR"/>
                        </w:rPr>
                        <w:t>KLASA: 022-05/18-01/51, URBROJ:</w:t>
                      </w:r>
                      <w:r w:rsidR="008E3D4E">
                        <w:rPr>
                          <w:rFonts w:eastAsia="Times New Roman"/>
                          <w:bCs/>
                          <w:sz w:val="22"/>
                          <w:szCs w:val="22"/>
                          <w:lang w:eastAsia="hr-HR"/>
                        </w:rPr>
                        <w:t xml:space="preserve"> </w:t>
                      </w:r>
                      <w:r w:rsidRPr="000D53F0">
                        <w:rPr>
                          <w:rFonts w:eastAsia="Times New Roman"/>
                          <w:bCs/>
                          <w:sz w:val="22"/>
                          <w:szCs w:val="22"/>
                          <w:lang w:eastAsia="hr-HR"/>
                        </w:rPr>
                        <w:t>2214/01-02-18-1), od 18. svibnja 2018. godine</w:t>
                      </w:r>
                      <w:r w:rsidR="008E3D4E">
                        <w:rPr>
                          <w:rFonts w:eastAsia="Times New Roman"/>
                          <w:bCs/>
                          <w:sz w:val="22"/>
                          <w:szCs w:val="22"/>
                          <w:lang w:eastAsia="hr-HR"/>
                        </w:rPr>
                        <w:t>,</w:t>
                      </w:r>
                      <w:r w:rsidRPr="000D53F0">
                        <w:rPr>
                          <w:rFonts w:eastAsia="Times New Roman"/>
                          <w:bCs/>
                          <w:sz w:val="22"/>
                          <w:szCs w:val="22"/>
                          <w:lang w:eastAsia="hr-HR"/>
                        </w:rPr>
                        <w:t xml:space="preserve"> kao i </w:t>
                      </w:r>
                      <w:r w:rsidRPr="000D53F0">
                        <w:rPr>
                          <w:sz w:val="22"/>
                          <w:szCs w:val="22"/>
                        </w:rPr>
                        <w:t>kontakt službenika za zaštitu osobnih podataka dostup</w:t>
                      </w:r>
                      <w:r w:rsidR="008E3D4E">
                        <w:rPr>
                          <w:sz w:val="22"/>
                          <w:szCs w:val="22"/>
                        </w:rPr>
                        <w:t>ni su</w:t>
                      </w:r>
                      <w:r w:rsidRPr="000D53F0"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0D53F0">
                        <w:rPr>
                          <w:sz w:val="22"/>
                          <w:szCs w:val="22"/>
                        </w:rPr>
                        <w:t xml:space="preserve">na službenoj mrežnoj stranici Grada Pregrade.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2D05" w:rsidRPr="004D5D02">
        <w:rPr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CC2B7D" wp14:editId="0B7CAC8B">
                <wp:simplePos x="0" y="0"/>
                <wp:positionH relativeFrom="margin">
                  <wp:posOffset>8890</wp:posOffset>
                </wp:positionH>
                <wp:positionV relativeFrom="paragraph">
                  <wp:posOffset>0</wp:posOffset>
                </wp:positionV>
                <wp:extent cx="6429375" cy="1889760"/>
                <wp:effectExtent l="0" t="0" r="28575" b="1524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B893F" w14:textId="77777777" w:rsidR="002D5FED" w:rsidRDefault="002D5FED" w:rsidP="002D5FE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3AD212F" w14:textId="77777777" w:rsidR="002D5FED" w:rsidRPr="001D5478" w:rsidRDefault="002D5FED" w:rsidP="002D5FE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D5478">
                              <w:rPr>
                                <w:b/>
                                <w:sz w:val="28"/>
                                <w:szCs w:val="28"/>
                              </w:rPr>
                              <w:t>IZJAVA</w:t>
                            </w:r>
                          </w:p>
                          <w:p w14:paraId="1D02C6BB" w14:textId="2E57B3A5" w:rsidR="00462D05" w:rsidRPr="00462D05" w:rsidRDefault="00462D05" w:rsidP="00462D05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6331FE5" w14:textId="77777777" w:rsidR="00462D05" w:rsidRDefault="00462D05" w:rsidP="00462D05">
                            <w:pPr>
                              <w:jc w:val="both"/>
                            </w:pPr>
                            <w:r w:rsidRPr="00462D0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Izjavljujem da su svi podaci navedeni u ovom zahtjevu istiniti, točni i potpuni te da sam upoznat/upoznata kako davanje neistinitih podataka može imati posljedice propisane važećim propisima.</w:t>
                            </w:r>
                            <w:r w:rsidRPr="00462D05">
                              <w:t xml:space="preserve"> </w:t>
                            </w:r>
                          </w:p>
                          <w:p w14:paraId="64ADC7B6" w14:textId="77777777" w:rsidR="00462D05" w:rsidRDefault="00462D05" w:rsidP="00462D05"/>
                          <w:p w14:paraId="417B4AFE" w14:textId="77777777" w:rsidR="00462D05" w:rsidRDefault="00462D05" w:rsidP="00462D05"/>
                          <w:p w14:paraId="60170F5B" w14:textId="31F8BF87" w:rsidR="00462D05" w:rsidRPr="001D5478" w:rsidRDefault="00462D05" w:rsidP="00462D05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U Pregradi,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90B4C22" w14:textId="1B17EF64" w:rsidR="002D5FED" w:rsidRPr="00B174D4" w:rsidRDefault="00462D05" w:rsidP="00462D05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(datum)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                               (potpis podnositelja zahtjeva)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C2B7D" id="_x0000_s1028" type="#_x0000_t202" style="position:absolute;margin-left:.7pt;margin-top:0;width:506.25pt;height:148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">
                <v:textbox>
                  <w:txbxContent>
                    <w:p w14:paraId="755B893F" w14:textId="77777777" w:rsidR="002D5FED" w:rsidRDefault="002D5FED" w:rsidP="002D5FED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3AD212F" w14:textId="77777777" w:rsidR="002D5FED" w:rsidRPr="001D5478" w:rsidRDefault="002D5FED" w:rsidP="002D5FE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D5478">
                        <w:rPr>
                          <w:b/>
                          <w:sz w:val="28"/>
                          <w:szCs w:val="28"/>
                        </w:rPr>
                        <w:t>IZJAVA</w:t>
                      </w:r>
                    </w:p>
                    <w:p w14:paraId="1D02C6BB" w14:textId="2E57B3A5" w:rsidR="00462D05" w:rsidRPr="00462D05" w:rsidRDefault="00462D05" w:rsidP="00462D05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6331FE5" w14:textId="77777777" w:rsidR="00462D05" w:rsidRDefault="00462D05" w:rsidP="00462D05">
                      <w:pPr>
                        <w:jc w:val="both"/>
                      </w:pPr>
                      <w:r w:rsidRPr="00462D05">
                        <w:rPr>
                          <w:b/>
                          <w:bCs/>
                          <w:sz w:val="22"/>
                          <w:szCs w:val="22"/>
                        </w:rPr>
                        <w:t>Izjavljujem da su svi podaci navedeni u ovom zahtjevu istiniti, točni i potpuni te da sam upoznat/upoznata kako davanje neistinitih podataka može imati posljedice propisane važećim propisima.</w:t>
                      </w:r>
                      <w:r w:rsidRPr="00462D05">
                        <w:t xml:space="preserve"> </w:t>
                      </w:r>
                    </w:p>
                    <w:p w14:paraId="64ADC7B6" w14:textId="77777777" w:rsidR="00462D05" w:rsidRDefault="00462D05" w:rsidP="00462D05"/>
                    <w:p w14:paraId="417B4AFE" w14:textId="77777777" w:rsidR="00462D05" w:rsidRDefault="00462D05" w:rsidP="00462D05"/>
                    <w:p w14:paraId="60170F5B" w14:textId="31F8BF87" w:rsidR="00462D05" w:rsidRPr="001D5478" w:rsidRDefault="00462D05" w:rsidP="00462D05">
                      <w:pPr>
                        <w:rPr>
                          <w:u w:val="single"/>
                        </w:rPr>
                      </w:pPr>
                      <w:r>
                        <w:t xml:space="preserve">U Pregradi,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90B4C22" w14:textId="1B17EF64" w:rsidR="002D5FED" w:rsidRPr="00B174D4" w:rsidRDefault="00462D05" w:rsidP="00462D05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tab/>
                      </w:r>
                      <w:r>
                        <w:tab/>
                        <w:t xml:space="preserve">        (datum)</w:t>
                      </w:r>
                      <w:r>
                        <w:tab/>
                      </w:r>
                      <w:r>
                        <w:tab/>
                        <w:t xml:space="preserve">                                                 (potpis podnositelja zahtjeva)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FED">
        <w:tab/>
      </w:r>
      <w:r w:rsidR="002D5FED">
        <w:tab/>
      </w:r>
    </w:p>
    <w:p w14:paraId="75C2C81F" w14:textId="20FD157B" w:rsidR="002D5FED" w:rsidRDefault="002D5FED" w:rsidP="000B6A70"/>
    <w:sectPr w:rsidR="002D5FED" w:rsidSect="002D5FED">
      <w:headerReference w:type="default" r:id="rId13"/>
      <w:pgSz w:w="11906" w:h="16838" w:code="9"/>
      <w:pgMar w:top="1888" w:right="862" w:bottom="709" w:left="86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31701" w14:textId="77777777" w:rsidR="00FD0FCF" w:rsidRDefault="00FD0FCF">
      <w:r>
        <w:separator/>
      </w:r>
    </w:p>
  </w:endnote>
  <w:endnote w:type="continuationSeparator" w:id="0">
    <w:p w14:paraId="785FD7F6" w14:textId="77777777" w:rsidR="00FD0FCF" w:rsidRDefault="00FD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E5145C" w14:paraId="6A51D5C1" w14:textId="77777777" w:rsidTr="00115663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323D0767" w14:textId="77777777" w:rsidR="00E5145C" w:rsidRDefault="00E5145C" w:rsidP="00115663">
          <w:pPr>
            <w:pStyle w:val="Podnoje"/>
            <w:spacing w:after="0"/>
            <w:jc w:val="lef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6082370F" wp14:editId="7E873481">
                <wp:simplePos x="0" y="0"/>
                <wp:positionH relativeFrom="column">
                  <wp:posOffset>-3175</wp:posOffset>
                </wp:positionH>
                <wp:positionV relativeFrom="page">
                  <wp:posOffset>1905</wp:posOffset>
                </wp:positionV>
                <wp:extent cx="10723880" cy="902335"/>
                <wp:effectExtent l="0" t="0" r="1270" b="0"/>
                <wp:wrapNone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3880" cy="902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8AA9" w14:textId="77777777" w:rsidR="00FD0FCF" w:rsidRDefault="00FD0FCF">
      <w:r>
        <w:separator/>
      </w:r>
    </w:p>
  </w:footnote>
  <w:footnote w:type="continuationSeparator" w:id="0">
    <w:p w14:paraId="019AB74B" w14:textId="77777777" w:rsidR="00FD0FCF" w:rsidRDefault="00FD0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465"/>
    </w:tblGrid>
    <w:tr w:rsidR="009B2D1E" w14:paraId="6B57622A" w14:textId="77777777" w:rsidTr="009B2D1E">
      <w:trPr>
        <w:trHeight w:val="772"/>
        <w:jc w:val="center"/>
      </w:trPr>
      <w:tc>
        <w:tcPr>
          <w:tcW w:w="15465" w:type="dxa"/>
          <w:tcBorders>
            <w:top w:val="nil"/>
            <w:left w:val="nil"/>
            <w:bottom w:val="nil"/>
            <w:right w:val="nil"/>
          </w:tcBorders>
        </w:tcPr>
        <w:p w14:paraId="427A2626" w14:textId="77777777" w:rsidR="009B2D1E" w:rsidRDefault="009B2D1E" w:rsidP="00361957">
          <w:pPr>
            <w:pStyle w:val="Zaglavlje"/>
            <w:jc w:val="center"/>
            <w:rPr>
              <w:rStyle w:val="Naslov1Char"/>
              <w:color w:val="FFFFFF" w:themeColor="background1"/>
            </w:rPr>
          </w:pPr>
          <w:r>
            <w:rPr>
              <w:noProof/>
              <w:lang w:bidi="hr-HR"/>
            </w:rPr>
            <w:drawing>
              <wp:anchor distT="0" distB="0" distL="114300" distR="114300" simplePos="0" relativeHeight="251663360" behindDoc="1" locked="0" layoutInCell="1" allowOverlap="1" wp14:anchorId="125DC9BD" wp14:editId="08B3B526">
                <wp:simplePos x="0" y="0"/>
                <wp:positionH relativeFrom="margin">
                  <wp:posOffset>374015</wp:posOffset>
                </wp:positionH>
                <wp:positionV relativeFrom="margin">
                  <wp:posOffset>28575</wp:posOffset>
                </wp:positionV>
                <wp:extent cx="9072000" cy="806567"/>
                <wp:effectExtent l="0" t="0" r="0" b="0"/>
                <wp:wrapSquare wrapText="bothSides"/>
                <wp:docPr id="6" name="Slika 6" descr="Više zelenih valova kao apstraktni dizajn u zaglavlj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een-waves-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72000" cy="8065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31658BE" w14:textId="77777777" w:rsidR="009B2D1E" w:rsidRPr="00361957" w:rsidRDefault="009B2D1E" w:rsidP="00361957">
          <w:pPr>
            <w:pStyle w:val="Zaglavlje"/>
            <w:jc w:val="center"/>
            <w:rPr>
              <w:rFonts w:eastAsiaTheme="majorEastAsia"/>
              <w:b/>
              <w:bCs/>
              <w:color w:val="FFFFFF" w:themeColor="background1"/>
              <w:sz w:val="36"/>
              <w:szCs w:val="28"/>
            </w:rPr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84"/>
    </w:tblGrid>
    <w:tr w:rsidR="002D5FED" w14:paraId="1C4268C1" w14:textId="77777777" w:rsidTr="009B2D1E">
      <w:trPr>
        <w:trHeight w:val="772"/>
        <w:jc w:val="center"/>
      </w:trPr>
      <w:tc>
        <w:tcPr>
          <w:tcW w:w="15465" w:type="dxa"/>
          <w:tcBorders>
            <w:top w:val="nil"/>
            <w:left w:val="nil"/>
            <w:bottom w:val="nil"/>
            <w:right w:val="nil"/>
          </w:tcBorders>
        </w:tcPr>
        <w:p w14:paraId="7D992A4D" w14:textId="77777777" w:rsidR="002D5FED" w:rsidRDefault="002D5FED" w:rsidP="00361957">
          <w:pPr>
            <w:pStyle w:val="Zaglavlje"/>
            <w:jc w:val="center"/>
            <w:rPr>
              <w:rStyle w:val="Naslov1Char"/>
              <w:color w:val="FFFFFF" w:themeColor="background1"/>
            </w:rPr>
          </w:pPr>
          <w:r>
            <w:rPr>
              <w:noProof/>
              <w:lang w:bidi="hr-HR"/>
            </w:rPr>
            <w:drawing>
              <wp:anchor distT="0" distB="0" distL="114300" distR="114300" simplePos="0" relativeHeight="251670528" behindDoc="1" locked="0" layoutInCell="1" allowOverlap="1" wp14:anchorId="3AB96B30" wp14:editId="576BDBA6">
                <wp:simplePos x="0" y="0"/>
                <wp:positionH relativeFrom="margin">
                  <wp:posOffset>581</wp:posOffset>
                </wp:positionH>
                <wp:positionV relativeFrom="margin">
                  <wp:posOffset>29183</wp:posOffset>
                </wp:positionV>
                <wp:extent cx="11420272" cy="806450"/>
                <wp:effectExtent l="0" t="0" r="0" b="0"/>
                <wp:wrapSquare wrapText="bothSides"/>
                <wp:docPr id="8" name="Slika 8" descr="Više zelenih valova kao apstraktni dizajn u zaglavlj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een-waves-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1650" cy="806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7F8BB9D" w14:textId="77777777" w:rsidR="002D5FED" w:rsidRPr="00361957" w:rsidRDefault="002D5FED" w:rsidP="00361957">
          <w:pPr>
            <w:pStyle w:val="Zaglavlje"/>
            <w:jc w:val="center"/>
            <w:rPr>
              <w:rFonts w:eastAsiaTheme="majorEastAsia"/>
              <w:b/>
              <w:bCs/>
              <w:color w:val="FFFFFF" w:themeColor="background1"/>
              <w:sz w:val="36"/>
              <w:szCs w:val="28"/>
            </w:rPr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84"/>
    </w:tblGrid>
    <w:tr w:rsidR="002D5FED" w14:paraId="6DC64F28" w14:textId="77777777" w:rsidTr="009B2D1E">
      <w:trPr>
        <w:trHeight w:val="772"/>
        <w:jc w:val="center"/>
      </w:trPr>
      <w:tc>
        <w:tcPr>
          <w:tcW w:w="15465" w:type="dxa"/>
          <w:tcBorders>
            <w:top w:val="nil"/>
            <w:left w:val="nil"/>
            <w:bottom w:val="nil"/>
            <w:right w:val="nil"/>
          </w:tcBorders>
        </w:tcPr>
        <w:p w14:paraId="38BB3F93" w14:textId="77777777" w:rsidR="002D5FED" w:rsidRDefault="002D5FED" w:rsidP="002D5FED">
          <w:pPr>
            <w:pStyle w:val="Zaglavlje"/>
            <w:rPr>
              <w:rStyle w:val="Naslov1Char"/>
              <w:color w:val="FFFFFF" w:themeColor="background1"/>
            </w:rPr>
          </w:pPr>
          <w:r>
            <w:rPr>
              <w:noProof/>
              <w:lang w:bidi="hr-HR"/>
            </w:rPr>
            <w:drawing>
              <wp:anchor distT="0" distB="0" distL="114300" distR="114300" simplePos="0" relativeHeight="251672576" behindDoc="1" locked="0" layoutInCell="1" allowOverlap="1" wp14:anchorId="6BD7B6AE" wp14:editId="4D881970">
                <wp:simplePos x="0" y="0"/>
                <wp:positionH relativeFrom="margin">
                  <wp:posOffset>581</wp:posOffset>
                </wp:positionH>
                <wp:positionV relativeFrom="margin">
                  <wp:posOffset>29183</wp:posOffset>
                </wp:positionV>
                <wp:extent cx="11420272" cy="806450"/>
                <wp:effectExtent l="0" t="0" r="0" b="0"/>
                <wp:wrapSquare wrapText="bothSides"/>
                <wp:docPr id="10" name="Slika 10" descr="Više zelenih valova kao apstraktni dizajn u zaglavlj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een-waves-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1650" cy="806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282C4D8" w14:textId="77777777" w:rsidR="002D5FED" w:rsidRPr="00361957" w:rsidRDefault="002D5FED" w:rsidP="00361957">
          <w:pPr>
            <w:pStyle w:val="Zaglavlje"/>
            <w:jc w:val="center"/>
            <w:rPr>
              <w:rFonts w:eastAsiaTheme="majorEastAsia"/>
              <w:b/>
              <w:bCs/>
              <w:color w:val="FFFFFF" w:themeColor="background1"/>
              <w:sz w:val="36"/>
              <w:szCs w:val="28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8214D"/>
    <w:multiLevelType w:val="hybridMultilevel"/>
    <w:tmpl w:val="D2DCBD36"/>
    <w:lvl w:ilvl="0" w:tplc="AB80F51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150B07"/>
    <w:multiLevelType w:val="hybridMultilevel"/>
    <w:tmpl w:val="7408C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B61A1"/>
    <w:multiLevelType w:val="hybridMultilevel"/>
    <w:tmpl w:val="6422FA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B70E8"/>
    <w:multiLevelType w:val="hybridMultilevel"/>
    <w:tmpl w:val="A872ACD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57692"/>
    <w:multiLevelType w:val="hybridMultilevel"/>
    <w:tmpl w:val="43B8665A"/>
    <w:lvl w:ilvl="0" w:tplc="041A000F">
      <w:start w:val="1"/>
      <w:numFmt w:val="decimal"/>
      <w:lvlText w:val="%1."/>
      <w:lvlJc w:val="left"/>
      <w:pPr>
        <w:ind w:left="1079" w:hanging="360"/>
      </w:pPr>
    </w:lvl>
    <w:lvl w:ilvl="1" w:tplc="041A0019" w:tentative="1">
      <w:start w:val="1"/>
      <w:numFmt w:val="lowerLetter"/>
      <w:lvlText w:val="%2."/>
      <w:lvlJc w:val="left"/>
      <w:pPr>
        <w:ind w:left="1799" w:hanging="360"/>
      </w:pPr>
    </w:lvl>
    <w:lvl w:ilvl="2" w:tplc="041A001B" w:tentative="1">
      <w:start w:val="1"/>
      <w:numFmt w:val="lowerRoman"/>
      <w:lvlText w:val="%3."/>
      <w:lvlJc w:val="right"/>
      <w:pPr>
        <w:ind w:left="2519" w:hanging="180"/>
      </w:pPr>
    </w:lvl>
    <w:lvl w:ilvl="3" w:tplc="041A000F" w:tentative="1">
      <w:start w:val="1"/>
      <w:numFmt w:val="decimal"/>
      <w:lvlText w:val="%4."/>
      <w:lvlJc w:val="left"/>
      <w:pPr>
        <w:ind w:left="3239" w:hanging="360"/>
      </w:pPr>
    </w:lvl>
    <w:lvl w:ilvl="4" w:tplc="041A0019" w:tentative="1">
      <w:start w:val="1"/>
      <w:numFmt w:val="lowerLetter"/>
      <w:lvlText w:val="%5."/>
      <w:lvlJc w:val="left"/>
      <w:pPr>
        <w:ind w:left="3959" w:hanging="360"/>
      </w:pPr>
    </w:lvl>
    <w:lvl w:ilvl="5" w:tplc="041A001B" w:tentative="1">
      <w:start w:val="1"/>
      <w:numFmt w:val="lowerRoman"/>
      <w:lvlText w:val="%6."/>
      <w:lvlJc w:val="right"/>
      <w:pPr>
        <w:ind w:left="4679" w:hanging="180"/>
      </w:pPr>
    </w:lvl>
    <w:lvl w:ilvl="6" w:tplc="041A000F" w:tentative="1">
      <w:start w:val="1"/>
      <w:numFmt w:val="decimal"/>
      <w:lvlText w:val="%7."/>
      <w:lvlJc w:val="left"/>
      <w:pPr>
        <w:ind w:left="5399" w:hanging="360"/>
      </w:pPr>
    </w:lvl>
    <w:lvl w:ilvl="7" w:tplc="041A0019" w:tentative="1">
      <w:start w:val="1"/>
      <w:numFmt w:val="lowerLetter"/>
      <w:lvlText w:val="%8."/>
      <w:lvlJc w:val="left"/>
      <w:pPr>
        <w:ind w:left="6119" w:hanging="360"/>
      </w:pPr>
    </w:lvl>
    <w:lvl w:ilvl="8" w:tplc="041A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 w15:restartNumberingAfterBreak="0">
    <w:nsid w:val="5E873A19"/>
    <w:multiLevelType w:val="hybridMultilevel"/>
    <w:tmpl w:val="414A3B5E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86600D"/>
    <w:multiLevelType w:val="hybridMultilevel"/>
    <w:tmpl w:val="3A38F0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504DA"/>
    <w:multiLevelType w:val="hybridMultilevel"/>
    <w:tmpl w:val="BCB63D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C714F"/>
    <w:multiLevelType w:val="hybridMultilevel"/>
    <w:tmpl w:val="77940B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23536"/>
    <w:multiLevelType w:val="hybridMultilevel"/>
    <w:tmpl w:val="50AE77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4809">
    <w:abstractNumId w:val="9"/>
  </w:num>
  <w:num w:numId="2" w16cid:durableId="2034722791">
    <w:abstractNumId w:val="7"/>
  </w:num>
  <w:num w:numId="3" w16cid:durableId="975331227">
    <w:abstractNumId w:val="6"/>
  </w:num>
  <w:num w:numId="4" w16cid:durableId="1728988457">
    <w:abstractNumId w:val="5"/>
  </w:num>
  <w:num w:numId="5" w16cid:durableId="1445345950">
    <w:abstractNumId w:val="4"/>
  </w:num>
  <w:num w:numId="6" w16cid:durableId="1798182259">
    <w:abstractNumId w:val="8"/>
  </w:num>
  <w:num w:numId="7" w16cid:durableId="1575817736">
    <w:abstractNumId w:val="3"/>
  </w:num>
  <w:num w:numId="8" w16cid:durableId="1091318045">
    <w:abstractNumId w:val="2"/>
  </w:num>
  <w:num w:numId="9" w16cid:durableId="351689134">
    <w:abstractNumId w:val="1"/>
  </w:num>
  <w:num w:numId="10" w16cid:durableId="146362120">
    <w:abstractNumId w:val="0"/>
  </w:num>
  <w:num w:numId="11" w16cid:durableId="136533299">
    <w:abstractNumId w:val="19"/>
  </w:num>
  <w:num w:numId="12" w16cid:durableId="1062370101">
    <w:abstractNumId w:val="12"/>
  </w:num>
  <w:num w:numId="13" w16cid:durableId="512065090">
    <w:abstractNumId w:val="15"/>
  </w:num>
  <w:num w:numId="14" w16cid:durableId="1579246897">
    <w:abstractNumId w:val="10"/>
  </w:num>
  <w:num w:numId="15" w16cid:durableId="1851946648">
    <w:abstractNumId w:val="20"/>
  </w:num>
  <w:num w:numId="16" w16cid:durableId="1952128283">
    <w:abstractNumId w:val="14"/>
  </w:num>
  <w:num w:numId="17" w16cid:durableId="497307287">
    <w:abstractNumId w:val="16"/>
  </w:num>
  <w:num w:numId="18" w16cid:durableId="1668826131">
    <w:abstractNumId w:val="17"/>
  </w:num>
  <w:num w:numId="19" w16cid:durableId="1239704264">
    <w:abstractNumId w:val="11"/>
  </w:num>
  <w:num w:numId="20" w16cid:durableId="884412319">
    <w:abstractNumId w:val="18"/>
  </w:num>
  <w:num w:numId="21" w16cid:durableId="8202672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4E"/>
    <w:rsid w:val="00030874"/>
    <w:rsid w:val="00040B3F"/>
    <w:rsid w:val="00051570"/>
    <w:rsid w:val="00066E19"/>
    <w:rsid w:val="0009622F"/>
    <w:rsid w:val="000B4BF8"/>
    <w:rsid w:val="000B6A70"/>
    <w:rsid w:val="000D4360"/>
    <w:rsid w:val="000D53F0"/>
    <w:rsid w:val="000E283D"/>
    <w:rsid w:val="000F2898"/>
    <w:rsid w:val="00112CFA"/>
    <w:rsid w:val="00115663"/>
    <w:rsid w:val="00147E36"/>
    <w:rsid w:val="0015698C"/>
    <w:rsid w:val="0016624E"/>
    <w:rsid w:val="001D5478"/>
    <w:rsid w:val="00210A81"/>
    <w:rsid w:val="00213EAB"/>
    <w:rsid w:val="00215D1D"/>
    <w:rsid w:val="00242FED"/>
    <w:rsid w:val="00264266"/>
    <w:rsid w:val="002812CE"/>
    <w:rsid w:val="00284AAA"/>
    <w:rsid w:val="002B550C"/>
    <w:rsid w:val="002C14E6"/>
    <w:rsid w:val="002C32E1"/>
    <w:rsid w:val="002C6647"/>
    <w:rsid w:val="002D5FED"/>
    <w:rsid w:val="002D7F70"/>
    <w:rsid w:val="002E1A5A"/>
    <w:rsid w:val="002E61EC"/>
    <w:rsid w:val="00312210"/>
    <w:rsid w:val="00361777"/>
    <w:rsid w:val="00361957"/>
    <w:rsid w:val="00361FC2"/>
    <w:rsid w:val="0039654B"/>
    <w:rsid w:val="003A0C66"/>
    <w:rsid w:val="003A7058"/>
    <w:rsid w:val="003B3FC1"/>
    <w:rsid w:val="003F7C02"/>
    <w:rsid w:val="00413C3A"/>
    <w:rsid w:val="00415737"/>
    <w:rsid w:val="00462B54"/>
    <w:rsid w:val="00462D05"/>
    <w:rsid w:val="004932B0"/>
    <w:rsid w:val="004939E6"/>
    <w:rsid w:val="004C595E"/>
    <w:rsid w:val="004D5D02"/>
    <w:rsid w:val="00514794"/>
    <w:rsid w:val="0052779C"/>
    <w:rsid w:val="00535882"/>
    <w:rsid w:val="00535A9A"/>
    <w:rsid w:val="005433E5"/>
    <w:rsid w:val="005677EC"/>
    <w:rsid w:val="00576382"/>
    <w:rsid w:val="005973A3"/>
    <w:rsid w:val="005B6300"/>
    <w:rsid w:val="005C6479"/>
    <w:rsid w:val="005D4901"/>
    <w:rsid w:val="005D50E7"/>
    <w:rsid w:val="005D698D"/>
    <w:rsid w:val="0060170E"/>
    <w:rsid w:val="00620729"/>
    <w:rsid w:val="00673242"/>
    <w:rsid w:val="006801E3"/>
    <w:rsid w:val="00691768"/>
    <w:rsid w:val="00692BC8"/>
    <w:rsid w:val="006C796F"/>
    <w:rsid w:val="006E26FD"/>
    <w:rsid w:val="006F0367"/>
    <w:rsid w:val="00740CDE"/>
    <w:rsid w:val="00761A9F"/>
    <w:rsid w:val="007C4A68"/>
    <w:rsid w:val="007D6501"/>
    <w:rsid w:val="007D7825"/>
    <w:rsid w:val="007E0D6E"/>
    <w:rsid w:val="007E12E8"/>
    <w:rsid w:val="007E3A99"/>
    <w:rsid w:val="00814190"/>
    <w:rsid w:val="00832C84"/>
    <w:rsid w:val="00862F4B"/>
    <w:rsid w:val="008658F6"/>
    <w:rsid w:val="0087219D"/>
    <w:rsid w:val="008945AC"/>
    <w:rsid w:val="00896200"/>
    <w:rsid w:val="008B0C48"/>
    <w:rsid w:val="008B6C01"/>
    <w:rsid w:val="008C7FA7"/>
    <w:rsid w:val="008E3D4E"/>
    <w:rsid w:val="00911F37"/>
    <w:rsid w:val="00924AF7"/>
    <w:rsid w:val="009439AA"/>
    <w:rsid w:val="009561F1"/>
    <w:rsid w:val="0098031B"/>
    <w:rsid w:val="009B2D1E"/>
    <w:rsid w:val="009C43EA"/>
    <w:rsid w:val="009E55F6"/>
    <w:rsid w:val="00A007AC"/>
    <w:rsid w:val="00A017AE"/>
    <w:rsid w:val="00A034D4"/>
    <w:rsid w:val="00A45E55"/>
    <w:rsid w:val="00A90D16"/>
    <w:rsid w:val="00AC043D"/>
    <w:rsid w:val="00AD48BC"/>
    <w:rsid w:val="00B0662B"/>
    <w:rsid w:val="00B174D4"/>
    <w:rsid w:val="00B20797"/>
    <w:rsid w:val="00B22EC4"/>
    <w:rsid w:val="00B34987"/>
    <w:rsid w:val="00B54EAE"/>
    <w:rsid w:val="00B552FE"/>
    <w:rsid w:val="00B625CE"/>
    <w:rsid w:val="00B66936"/>
    <w:rsid w:val="00B87B22"/>
    <w:rsid w:val="00BA5A05"/>
    <w:rsid w:val="00BB10B9"/>
    <w:rsid w:val="00BB5081"/>
    <w:rsid w:val="00BC06ED"/>
    <w:rsid w:val="00BE2172"/>
    <w:rsid w:val="00C2554B"/>
    <w:rsid w:val="00C41044"/>
    <w:rsid w:val="00C43163"/>
    <w:rsid w:val="00C5761C"/>
    <w:rsid w:val="00C93432"/>
    <w:rsid w:val="00CB4536"/>
    <w:rsid w:val="00CD5C92"/>
    <w:rsid w:val="00CE2CAB"/>
    <w:rsid w:val="00CE2D2B"/>
    <w:rsid w:val="00CF1A02"/>
    <w:rsid w:val="00CF44BC"/>
    <w:rsid w:val="00CF4F42"/>
    <w:rsid w:val="00D463DB"/>
    <w:rsid w:val="00D904CD"/>
    <w:rsid w:val="00DD181D"/>
    <w:rsid w:val="00DE3E34"/>
    <w:rsid w:val="00E041D6"/>
    <w:rsid w:val="00E176B6"/>
    <w:rsid w:val="00E23546"/>
    <w:rsid w:val="00E32718"/>
    <w:rsid w:val="00E34966"/>
    <w:rsid w:val="00E5145C"/>
    <w:rsid w:val="00E54384"/>
    <w:rsid w:val="00E71405"/>
    <w:rsid w:val="00E802A8"/>
    <w:rsid w:val="00E86C2C"/>
    <w:rsid w:val="00EF3465"/>
    <w:rsid w:val="00F057F6"/>
    <w:rsid w:val="00F65EDD"/>
    <w:rsid w:val="00F83039"/>
    <w:rsid w:val="00F84A51"/>
    <w:rsid w:val="00F87567"/>
    <w:rsid w:val="00FA5F92"/>
    <w:rsid w:val="00FB1520"/>
    <w:rsid w:val="00FD0FCF"/>
    <w:rsid w:val="00FE1202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E992C"/>
  <w15:chartTrackingRefBased/>
  <w15:docId w15:val="{E63AF90A-758B-4365-ACAB-4C4BAFF3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2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</w:rPr>
  </w:style>
  <w:style w:type="paragraph" w:styleId="Naslov1">
    <w:name w:val="heading 1"/>
    <w:basedOn w:val="Normal"/>
    <w:next w:val="Podacizakontakt"/>
    <w:link w:val="Naslov1Char"/>
    <w:uiPriority w:val="1"/>
    <w:qFormat/>
    <w:rsid w:val="002E1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slov2">
    <w:name w:val="heading 2"/>
    <w:basedOn w:val="Normal"/>
    <w:next w:val="Normal"/>
    <w:link w:val="Naslov2Char"/>
    <w:uiPriority w:val="1"/>
    <w:semiHidden/>
    <w:unhideWhenUsed/>
    <w:qFormat/>
    <w:rsid w:val="00FA5F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1"/>
    <w:semiHidden/>
    <w:unhideWhenUsed/>
    <w:qFormat/>
    <w:rsid w:val="00FA5F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slov4">
    <w:name w:val="heading 4"/>
    <w:basedOn w:val="Normal"/>
    <w:next w:val="Normal"/>
    <w:link w:val="Naslov4Char"/>
    <w:uiPriority w:val="1"/>
    <w:semiHidden/>
    <w:unhideWhenUsed/>
    <w:qFormat/>
    <w:rsid w:val="00FA5F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slov5">
    <w:name w:val="heading 5"/>
    <w:basedOn w:val="Normal"/>
    <w:next w:val="Normal"/>
    <w:link w:val="Naslov5Char"/>
    <w:uiPriority w:val="1"/>
    <w:semiHidden/>
    <w:unhideWhenUsed/>
    <w:qFormat/>
    <w:rsid w:val="00FA5F92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slov6">
    <w:name w:val="heading 6"/>
    <w:basedOn w:val="Normal"/>
    <w:next w:val="Normal"/>
    <w:link w:val="Naslov6Char"/>
    <w:uiPriority w:val="1"/>
    <w:semiHidden/>
    <w:unhideWhenUsed/>
    <w:qFormat/>
    <w:rsid w:val="00FA5F92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slov7">
    <w:name w:val="heading 7"/>
    <w:basedOn w:val="Normal"/>
    <w:next w:val="Normal"/>
    <w:link w:val="Naslov7Char"/>
    <w:uiPriority w:val="1"/>
    <w:semiHidden/>
    <w:unhideWhenUsed/>
    <w:qFormat/>
    <w:rsid w:val="00FA5F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slov8">
    <w:name w:val="heading 8"/>
    <w:basedOn w:val="Normal"/>
    <w:next w:val="Normal"/>
    <w:link w:val="Naslov8Char"/>
    <w:uiPriority w:val="1"/>
    <w:semiHidden/>
    <w:unhideWhenUsed/>
    <w:qFormat/>
    <w:rsid w:val="00D90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1"/>
    <w:semiHidden/>
    <w:unhideWhenUsed/>
    <w:qFormat/>
    <w:rsid w:val="00D90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OCNaslov">
    <w:name w:val="TOC Heading"/>
    <w:basedOn w:val="Naslov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aglavlje">
    <w:name w:val="header"/>
    <w:basedOn w:val="Normal"/>
    <w:link w:val="ZaglavljeChar"/>
    <w:uiPriority w:val="99"/>
    <w:unhideWhenUsed/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nhideWhenUsed/>
    <w:pPr>
      <w:spacing w:after="40"/>
      <w:jc w:val="center"/>
    </w:pPr>
  </w:style>
  <w:style w:type="character" w:customStyle="1" w:styleId="PodnojeChar">
    <w:name w:val="Podnožje Char"/>
    <w:basedOn w:val="Zadanifontodlomka"/>
    <w:link w:val="Podnoje"/>
  </w:style>
  <w:style w:type="paragraph" w:customStyle="1" w:styleId="Podacizakontakt">
    <w:name w:val="Podaci za kontakt"/>
    <w:basedOn w:val="Normal"/>
    <w:uiPriority w:val="2"/>
    <w:qFormat/>
    <w:rsid w:val="000F2898"/>
    <w:pPr>
      <w:contextualSpacing/>
    </w:pPr>
    <w:rPr>
      <w:rFonts w:eastAsiaTheme="minorEastAsia"/>
      <w:color w:val="607E4C" w:themeColor="accent4"/>
    </w:rPr>
  </w:style>
  <w:style w:type="paragraph" w:styleId="Zavretak">
    <w:name w:val="Closing"/>
    <w:basedOn w:val="Normal"/>
    <w:next w:val="Potpis"/>
    <w:link w:val="Zavretak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avretakChar">
    <w:name w:val="Završetak Char"/>
    <w:basedOn w:val="Zadanifontodlomka"/>
    <w:link w:val="Zavretak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tpis">
    <w:name w:val="Signature"/>
    <w:basedOn w:val="Normal"/>
    <w:next w:val="Normal"/>
    <w:link w:val="Pot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tpisChar">
    <w:name w:val="Potpis Char"/>
    <w:basedOn w:val="Zadanifontodlomka"/>
    <w:link w:val="Potpis"/>
    <w:uiPriority w:val="6"/>
    <w:rPr>
      <w:rFonts w:eastAsiaTheme="minorEastAsia"/>
      <w:bCs/>
      <w:szCs w:val="18"/>
    </w:rPr>
  </w:style>
  <w:style w:type="paragraph" w:styleId="Pozdrav">
    <w:name w:val="Salutation"/>
    <w:basedOn w:val="Normal"/>
    <w:next w:val="Normal"/>
    <w:link w:val="Pozdrav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PozdravChar">
    <w:name w:val="Pozdrav Char"/>
    <w:basedOn w:val="Zadanifontodlomka"/>
    <w:link w:val="Pozdrav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Naglaeno">
    <w:name w:val="Strong"/>
    <w:basedOn w:val="Zadanifontodlomka"/>
    <w:uiPriority w:val="22"/>
    <w:qFormat/>
    <w:rPr>
      <w:b/>
      <w:bCs/>
      <w:color w:val="3D5157" w:themeColor="accent2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character" w:customStyle="1" w:styleId="Naslov2Char">
    <w:name w:val="Naslov 2 Char"/>
    <w:basedOn w:val="Zadanifontodlomka"/>
    <w:link w:val="Naslov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Reetkatablice">
    <w:name w:val="Table Grid"/>
    <w:basedOn w:val="Obinatablica"/>
    <w:uiPriority w:val="5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slov5Char">
    <w:name w:val="Naslov 5 Char"/>
    <w:basedOn w:val="Zadanifontodlomka"/>
    <w:link w:val="Naslov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slov6Char">
    <w:name w:val="Naslov 6 Char"/>
    <w:basedOn w:val="Zadanifontodlomka"/>
    <w:link w:val="Naslov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Jakoisticanje">
    <w:name w:val="Intense Emphasis"/>
    <w:basedOn w:val="Zadanifontodlomka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Istaknutareferenca">
    <w:name w:val="Intense Reference"/>
    <w:basedOn w:val="Zadanifontodlomka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Blokteksta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ijeenaHiperveza">
    <w:name w:val="FollowedHyperlink"/>
    <w:basedOn w:val="Zadanifontodlomka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iperveza">
    <w:name w:val="Hyperlink"/>
    <w:basedOn w:val="Zadanifontodlomka"/>
    <w:uiPriority w:val="99"/>
    <w:unhideWhenUsed/>
    <w:rsid w:val="009439AA"/>
    <w:rPr>
      <w:color w:val="3D5157" w:themeColor="accent2"/>
      <w:u w:val="single"/>
    </w:rPr>
  </w:style>
  <w:style w:type="character" w:styleId="Naslovknjige">
    <w:name w:val="Book Title"/>
    <w:basedOn w:val="Zadanifontodlomka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904CD"/>
    <w:pPr>
      <w:spacing w:after="200"/>
    </w:pPr>
    <w:rPr>
      <w:i/>
      <w:iCs/>
      <w:color w:val="2F4158" w:themeColor="text2"/>
      <w:sz w:val="18"/>
      <w:szCs w:val="18"/>
    </w:rPr>
  </w:style>
  <w:style w:type="character" w:styleId="Istaknuto">
    <w:name w:val="Emphasis"/>
    <w:basedOn w:val="Zadanifontodlomka"/>
    <w:uiPriority w:val="20"/>
    <w:semiHidden/>
    <w:unhideWhenUsed/>
    <w:qFormat/>
    <w:rsid w:val="00D904CD"/>
    <w:rPr>
      <w:i/>
      <w:iCs/>
    </w:rPr>
  </w:style>
  <w:style w:type="character" w:customStyle="1" w:styleId="Naslov7Char">
    <w:name w:val="Naslov 7 Char"/>
    <w:basedOn w:val="Zadanifontodlomka"/>
    <w:link w:val="Naslov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lomakpopis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Bezproreda">
    <w:name w:val="No Spacing"/>
    <w:link w:val="BezproredaChar"/>
    <w:uiPriority w:val="1"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slov">
    <w:name w:val="Subtitle"/>
    <w:basedOn w:val="Normal"/>
    <w:next w:val="Normal"/>
    <w:link w:val="Podnaslov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Neupadljivareferenca">
    <w:name w:val="Subtle Reference"/>
    <w:basedOn w:val="Zadanifontodlomka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aslov">
    <w:name w:val="Title"/>
    <w:basedOn w:val="Normal"/>
    <w:next w:val="Normal"/>
    <w:link w:val="NaslovChar"/>
    <w:uiPriority w:val="10"/>
    <w:semiHidden/>
    <w:unhideWhenUsed/>
    <w:qFormat/>
    <w:rsid w:val="00D904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binitekst">
    <w:name w:val="Plain Text"/>
    <w:basedOn w:val="Normal"/>
    <w:link w:val="ObinitekstChar"/>
    <w:rsid w:val="0016624E"/>
    <w:pPr>
      <w:suppressAutoHyphens w:val="0"/>
    </w:pPr>
    <w:rPr>
      <w:rFonts w:ascii="Courier New" w:eastAsia="Times New Roman" w:hAnsi="Courier New"/>
      <w:i/>
      <w:sz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16624E"/>
    <w:rPr>
      <w:rFonts w:ascii="Courier New" w:eastAsia="Times New Roman" w:hAnsi="Courier New" w:cs="Times New Roman"/>
      <w:i/>
      <w:lang w:val="sl-SI" w:eastAsia="sl-SI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23546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23546"/>
    <w:rPr>
      <w:rFonts w:ascii="Times New Roman" w:eastAsia="Lucida Sans Unicode" w:hAnsi="Times New Roman" w:cs="Times New Roman"/>
    </w:rPr>
  </w:style>
  <w:style w:type="character" w:styleId="Referencafusnote">
    <w:name w:val="footnote reference"/>
    <w:basedOn w:val="Zadanifontodlomka"/>
    <w:uiPriority w:val="99"/>
    <w:semiHidden/>
    <w:unhideWhenUsed/>
    <w:rsid w:val="00E23546"/>
    <w:rPr>
      <w:vertAlign w:val="superscript"/>
    </w:rPr>
  </w:style>
  <w:style w:type="paragraph" w:styleId="Tijeloteksta">
    <w:name w:val="Body Text"/>
    <w:basedOn w:val="Normal"/>
    <w:link w:val="TijelotekstaChar"/>
    <w:rsid w:val="00DD181D"/>
    <w:pPr>
      <w:widowControl/>
      <w:suppressAutoHyphens w:val="0"/>
    </w:pPr>
    <w:rPr>
      <w:rFonts w:eastAsia="Times New Roman"/>
      <w:b/>
      <w:bCs/>
      <w:szCs w:val="32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D181D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0170E"/>
    <w:rPr>
      <w:color w:val="000000" w:themeColor="text1"/>
      <w:sz w:val="24"/>
    </w:rPr>
  </w:style>
  <w:style w:type="paragraph" w:customStyle="1" w:styleId="isselectedend">
    <w:name w:val="isselectedend"/>
    <w:basedOn w:val="Normal"/>
    <w:rsid w:val="000D53F0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13\AppData\Roaming\Microsoft\Templates\Zaglavlje%20pisma%20(dizajn%20sa%20zelenim%20valovima).dotx" TargetMode="External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ACB0-664E-4E2F-B77E-2110F99C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Zaglavlje pisma (dizajn sa zelenim valovima).dotx</Template>
  <TotalTime>47</TotalTime>
  <Pages>4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Šoštarić Tkalec</dc:creator>
  <cp:keywords/>
  <dc:description/>
  <cp:lastModifiedBy>Jelena Jazbec</cp:lastModifiedBy>
  <cp:revision>33</cp:revision>
  <cp:lastPrinted>2023-10-18T09:09:00Z</cp:lastPrinted>
  <dcterms:created xsi:type="dcterms:W3CDTF">2023-01-25T10:51:00Z</dcterms:created>
  <dcterms:modified xsi:type="dcterms:W3CDTF">2026-06-26T11:28:00Z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